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4e9b2" w14:textId="5b4e9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Туркестанского городского маслихата от 9 февраля 2024 года № 13/63-VIII "Об определении размера и порядка оказания жилищной помощи в городе Туркестан"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Туркестанской области от 26 июня 2026 года № 44/200-VIII. Зарегистрировано в Министерстве юстиции Республики Казахстан 25 июня 2026 года № 39083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Туркестанский городской маслихат РЕШИЛ: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Туркестанского городского маслихата от 9 февраля 2024 года </w:t>
      </w:r>
      <w:r>
        <w:rPr>
          <w:rFonts w:ascii="Times New Roman"/>
          <w:b w:val="false"/>
          <w:i w:val="false"/>
          <w:color w:val="000000"/>
          <w:sz w:val="28"/>
        </w:rPr>
        <w:t>№ 13/63-VIII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оказания жилищной помощи в городе Туркестан" (зарегистрированное в Реестре государственной регистрации нормативных правовых актов под № 6456-13)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правил оказания жилищной помощи по городу Туркестан";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размер и правила оказания жилищной помощи по городу Туркестан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и порядок оказания жилищной помощи в городе Туркестан, определенные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Туркестанского городского маслихата" в установленном законодательством Республики Казахстан порядке обеспечить: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государственного учреждения "Аппарат Туркестанского городского маслихата" после дня его первого официального опубликования.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Туркестанского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февраля 2024 года № 13/63-VIII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Туркестан"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2026 года № 44/200-VIII</w:t>
            </w:r>
          </w:p>
        </w:tc>
      </w:tr>
    </w:tbl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по городу Туркестан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на бесплатной основе малообеспеченным семьям (гражданам) (далее – услугополучатель). Назначение жилищной помощи (далее – государственная услуга) оказывается государственным учреждением "Отдел занятости и социальных программ акимата города Туркестан" (далее – услугодатель).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услугополучателям,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текущих и накопительных взносов;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End w:id="13"/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и порядок оказания жилищной помощи</w:t>
      </w:r>
    </w:p>
    <w:bookmarkEnd w:id="1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услугополучателя исчисляется услугодателем согласно приказу Министра промышленности и строительства Республики Казахстан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(зарегистрирован в Реестре государственной регистрации нормативных правовых актов под № 33763) (далее - Правила).</w:t>
      </w:r>
    </w:p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 в размере 10 процентов. 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жилищной помощи рассчитывается услугодателем в соответствии с пунктом 4-1 Правил.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Компенсация услуг связи в части увеличения абонентской платы за телефон, подключенный к сети телекоммуникаций, производится в соответствии с приказом Министра цифрового развития, инноваций и аэрокосмической промышленности Республики Казахстан от 28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295/НҚ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№33200).</w:t>
      </w:r>
    </w:p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Назначение жилищной помощи производится на полный текущий квартал, при этом совокупный доход услогополучателя и расходы на коммунальные услуги учитываются за истекший квартал.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услугополучателю осуществляется в пределах средств, предусмотренных в городском бюджете на соответствующий финансовый год.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услугополучателю осуществляется услугодателем через банки второго уровня путем перечисления начисленных сумм на лицевой счет услугополучателя.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