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3daa" w14:textId="adf3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Шымкент от 26 мая 2022 года № 899 "Об утверждении прейскуранта цен на товары (работы, услуги), реализуемые коммунальным государственным учреждением "Шымкентский городской государственный архив" Управления культуры, развития языков и архивов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15 июня 2026 года № 2694. Зарегистрировано в Министерстве юстиции Республики Казахстан 17 июня 2026 года № 38979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города Шымкент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Шымкент от 26 мая 2022 года </w:t>
      </w:r>
      <w:r>
        <w:rPr>
          <w:rFonts w:ascii="Times New Roman"/>
          <w:b w:val="false"/>
          <w:i w:val="false"/>
          <w:color w:val="000000"/>
          <w:sz w:val="28"/>
        </w:rPr>
        <w:t>№ 899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прейскуранта цен на товары (работы, услуги), реализуемые коммунальным государственным учреждением "Шымкентский городской государственный архив" Управления культуры, развития языков и архивов города Шымкент" (зарегистрированное в Реестре государственной регистрации нормативных правовых актов за № 28318).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культуры, развития языков и архивов города Шымкент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города Шымкент после его официального опубликования.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