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1127" w14:textId="8ec1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Кызылкогинского районного маслихата Атырауской области от 18 марта 2024 года № 15-2 "О понижении размера ставки налогов при применении специального налогового режима розничного налога по Кызылкогинскому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12 августа 2026 года № 42-7. Зарегистрировано в Министерстве юстиции Республики Казахстан 14 августа 2026 года № 39593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Кызылкогинский районный маслихат Атырауской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Атырауской области от 18 марта 2024 года № 15-2 "О понижении размера ставки налогов при применении специального налогового режима розничного налога по Кызылкогинскому району" (Зарегистрировано в Реестре государственной регистрации нормативных правовых актов под № 5156-06).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