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44579" w14:textId="cd445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Перечень утративших силу некоторых постановлений акимата Жылыойского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Жылыойского района Атырауской области от 14 августа 2026 года № 241. Зарегистрировано в Министерстве юстиции Республики Казахстан 17 августа 2026 года № 39605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 акимат Жылыойского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постановления акимата Жылыойского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района.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Жылыойского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Каражанов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Жылыойского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августа 2026 года № 241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постановлений акимата Жылыойского района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Жылыойского района от 18 мая 2016 года № 195 "Об определении перечня должностей специалистов в области социального обеспечения и культуры являющихся гражданскими служащими и работающих в сельской местности" (зарегистрированное в Реестре государственной регистрации нормативных правовых актов под № 3543);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Жылыойского района от 21 ноября 2017 года № 441 "О внесении дополнений в постановление акимата Жылыойского района от 18 мая 2016 года № 195 "Об определении перечня должностей специалистов в области социального обеспечения, образования и культуры, являющимся гражданскими служащими и работающим в сельской местности" (зарегистрированное в Реестре государственной регистрации нормативных правовых актов под № 4007);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Жылыойского района от 20 мая 2022 года № 128 "О внесении изменений в постановление акимата Жылыойского района от 18 мая 2016 года № 195 "Об определении перечня должностей специалистов в области социального обеспечения, образования и культуры, являющимся гражданскими служащими и работающим в сельской местности" (зарегистрированное в Реестре государственной регистрации нормативных правовых актов под № 28171).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