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ab27e" w14:textId="ccab2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Северо-Казахстанской области от 5 апреля 2024 года № 16/1 "Об определении размера и правил оказания жилищной помощи в районе Шал акына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23 июля 2026 года № 43/2. Зарегистрировано в Министерстве юстиции Республики Казахстан 23 июля 2026 года № 39384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Шал акына Северо-Казахстанской области от 5 апреля 2024 года </w:t>
      </w:r>
      <w:r>
        <w:rPr>
          <w:rFonts w:ascii="Times New Roman"/>
          <w:b w:val="false"/>
          <w:i w:val="false"/>
          <w:color w:val="000000"/>
          <w:sz w:val="28"/>
        </w:rPr>
        <w:t>№ 16/1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правил оказания жилищной помощи в районе Шал акына Северо-Казахстанской области" (зарегистрировано в Реестре государственной регистрации нормативных правовых актов под № 7744-15)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> 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приказом Министра промышленности и строительства Республики Казахстан от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 (зарегистрирован в Реестре государственной регистрации нормативных правовых актов под № 33763) маслихат района Шал акына Северо-Казахстанской области РЕШИЛ:";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и правила оказания жилищной помощи в районе Шал акына Северо-Казахстанской области, определенные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маслихата района Шал акына Северо-Казахстанской области"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района Шал акына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Шал акына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2026 года № 43/2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2024 года № 16/1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правила оказания жилищной помощи в районе Шал акына Северо-Казахстанской области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– услугополучатель) района Шал акына Северо-Казахстанской области, постоянно зарегистрированным и проживающим в жилище, которое находится на праве собственности как единственное жилище либо его части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текущих и накопительных взносов;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услугополучателей, принимаемые к исчислению жилищной помощи, определяются как сумма расходов по каждому из вышеуказанных направлений.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коммунальным государственным учреждением "Отдел занятости и социальных программ акимата района Шал акына Северо-Казахстанской области" (далее – услугодатель).</w:t>
      </w:r>
    </w:p>
    <w:bookmarkEnd w:id="15"/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и порядок оказания жилищной помощи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услугополучателя исчисляется услугодателем за квартал, предшествовавший кварталу обращения за назначением жилищной помощи в порядке, согласно Правилам предоставления жилищной помощи, утвержденным приказом Министра промышленности и строительства Республики Казахстан от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(зарегистрирован в Реестре государственной регистрации нормативных правовых актов под № 33763) (далее – Правила).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текущие и накопительные взносы,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цели, в размере 5 (пяти) процентов.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жилищной помощи рассчитывается услугодателем, в соответствии с пунктом 4-1 Правил.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Жилищная помощь назначается один раз в квартал независимо от времени подачи документов в текущем квартале по совокупному доходу и по предъявленным поставщиками счетам о ежемесячных расходах на текущие и накопительные взносы и счетам на оплату коммунальных услуг предыдущего квартала.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Компенсация услуг связи в части увеличения абонентской платы за телефон, подключенный к сети телекоммуникаций, производится в соответствии с приказом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Некоммерческое акционерное общество "Государственная корпорация "Правительство для граждан" (далее – Государственная корпорация) или веб-портал "цифрового правительства", начиная с 25 числа месяца, следующего за предыдущим кварталом.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"цифрового правительства" составляет 6 (шесть) рабочих дней.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назначении жилищной помощи либо мотивированный ответ об отказе в предоставлении услуги принимается услугодателем.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получателям жилищной помощи осуществляется в пределах средств, предусмотренных в бюджете района на соответствующий финансовый год.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Излишние или необоснованно полученные суммы жилищной помощи подлежат возврату услугополучателем в добровольном порядке, а в случае отказа в установленном законодательством порядке.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услугополучателям осуществляется услугодателем через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 путем перечисления начисленных сумм на лицевые счета получателей жилищной помощи.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Перечисление денежных сумм на счета производится услугодателем ежемесячно за истекший месяц.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