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ab92" w14:textId="2fca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Тайыншинского района Северо-Казахстанской области от 19 апреля 2024 года № 151/13 "Об определении размера и Правил оказания жилищной помощи в Тайыншинском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29 апреля 2026 года № 482/31. Зарегистрировано в Министерстве юстиции Республики Казахстан 30 апреля 2026 года № 38592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19 апреля 2024 года № 151/13 "Об определении размера и Правил оказания жилищной помощи в Тайыншинском районе Северо-Казахстанской области" (зарегистрировано в Реестре государственной регистрации нормативных правовых актов за № 7750-15)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маслихата Тайыншинского района Северо-Казахстанской области"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органах юстиции, его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аппарата маслихата Тайыншинского района Северо-Казахстанской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маслихата Тайыншинского района Северо-Казахстанской области по вопросам социальной защиты, охраны здоровья населения, образования, культуры и делам молодежи.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2024 года № 151/13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Тайыншинском районе Северо-Казахстанской области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положение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проживающим в Тайыншинском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коммунальным государственным учреждением "Отдел занятости и социальных программ акимата Тайыншинского района Северо-Казахстанской области" (далее-услугодатель).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5(пяти) процентов.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Назначение жилищной помощи производиться на полный текущий квартал, при этом совокупный доход услугополучателя и расходы на коммунальные услуги учитываются за истекший квартал.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услугополучателю осуществляется в пределах средств, предусмотренных в городском бюджете на соответствующий финансовый год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Выплаты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услугополучатей.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