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4a0b" w14:textId="3fd4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Жамбылского района Северо-Казахстанской области от 27 марта 2024 года № 16/4 "Размер и порядок оказания жилищной помощи в Жамбылском районе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27 марта 2026 года № 39/4. Зарегистрирован в Министерстве юстиции Республики Казахстан 17 апреля 2026 года № 38468</w:t>
      </w:r>
    </w:p>
    <w:p>
      <w:pPr>
        <w:spacing w:after="0"/>
        <w:ind w:left="0"/>
        <w:jc w:val="both"/>
      </w:pPr>
      <w:bookmarkStart w:name="z4" w:id="0"/>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Жамбылского района Северо-Казахстанской области "Размер и порядок оказания жилищной помощи в Жамбылском районе Северо-Казахстанской области" от 27 марта 2024 года </w:t>
      </w:r>
      <w:r>
        <w:rPr>
          <w:rFonts w:ascii="Times New Roman"/>
          <w:b w:val="false"/>
          <w:i w:val="false"/>
          <w:color w:val="000000"/>
          <w:sz w:val="28"/>
        </w:rPr>
        <w:t>№ 16/4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7730-15)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 "Об определении размера и Правил оказания жилищной помощи в Жамбылском районе Северо-Казахстанской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 w:id="2"/>
    <w:p>
      <w:pPr>
        <w:spacing w:after="0"/>
        <w:ind w:left="0"/>
        <w:jc w:val="both"/>
      </w:pPr>
      <w:r>
        <w:rPr>
          <w:rFonts w:ascii="Times New Roman"/>
          <w:b w:val="false"/>
          <w:i w:val="false"/>
          <w:color w:val="000000"/>
          <w:sz w:val="28"/>
        </w:rPr>
        <w:t>
      "1. Утвердить размер и Правила оказания жилищной помощи в Жамбылском районе Северо-Казахстанской области согласно приложению 1 к настоящему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3"/>
    <w:p>
      <w:pPr>
        <w:spacing w:after="0"/>
        <w:ind w:left="0"/>
        <w:jc w:val="both"/>
      </w:pPr>
      <w:r>
        <w:rPr>
          <w:rFonts w:ascii="Times New Roman"/>
          <w:b w:val="false"/>
          <w:i w:val="false"/>
          <w:color w:val="000000"/>
          <w:sz w:val="28"/>
        </w:rPr>
        <w:t>
      2. Коммунальному государственному учреждению "Аппарат маслихата Жамбылского района Северо-Казахстанской области"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решения на интернет-ресурсе аппарата маслихата Жамбылского района Северо-Казахстанской области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Жамбылского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2024 года № 16/4</w:t>
            </w:r>
          </w:p>
        </w:tc>
      </w:tr>
    </w:tbl>
    <w:bookmarkStart w:name="z26" w:id="7"/>
    <w:p>
      <w:pPr>
        <w:spacing w:after="0"/>
        <w:ind w:left="0"/>
        <w:jc w:val="left"/>
      </w:pPr>
      <w:r>
        <w:rPr>
          <w:rFonts w:ascii="Times New Roman"/>
          <w:b/>
          <w:i w:val="false"/>
          <w:color w:val="000000"/>
        </w:rPr>
        <w:t xml:space="preserve"> Размер и Правила оказания жилищной помощи в Жамбылском районе Северо-Казахстанской области</w:t>
      </w:r>
    </w:p>
    <w:bookmarkEnd w:id="7"/>
    <w:bookmarkStart w:name="z27" w:id="8"/>
    <w:p>
      <w:pPr>
        <w:spacing w:after="0"/>
        <w:ind w:left="0"/>
        <w:jc w:val="left"/>
      </w:pPr>
      <w:r>
        <w:rPr>
          <w:rFonts w:ascii="Times New Roman"/>
          <w:b/>
          <w:i w:val="false"/>
          <w:color w:val="000000"/>
        </w:rPr>
        <w:t xml:space="preserve"> Глава 1. Общие положения</w:t>
      </w:r>
    </w:p>
    <w:bookmarkEnd w:id="8"/>
    <w:bookmarkStart w:name="z28" w:id="9"/>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 – услугополучатель) Жамбылского района Северо-Казахстанской области,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9"/>
    <w:bookmarkStart w:name="z29" w:id="10"/>
    <w:p>
      <w:pPr>
        <w:spacing w:after="0"/>
        <w:ind w:left="0"/>
        <w:jc w:val="both"/>
      </w:pPr>
      <w:r>
        <w:rPr>
          <w:rFonts w:ascii="Times New Roman"/>
          <w:b w:val="false"/>
          <w:i w:val="false"/>
          <w:color w:val="000000"/>
          <w:sz w:val="28"/>
        </w:rPr>
        <w:t>
      текущих и накопительных взносов;</w:t>
      </w:r>
    </w:p>
    <w:bookmarkEnd w:id="10"/>
    <w:bookmarkStart w:name="z30" w:id="11"/>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11"/>
    <w:bookmarkStart w:name="z31" w:id="12"/>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2"/>
    <w:bookmarkStart w:name="z32" w:id="13"/>
    <w:p>
      <w:pPr>
        <w:spacing w:after="0"/>
        <w:ind w:left="0"/>
        <w:jc w:val="both"/>
      </w:pPr>
      <w:r>
        <w:rPr>
          <w:rFonts w:ascii="Times New Roman"/>
          <w:b w:val="false"/>
          <w:i w:val="false"/>
          <w:color w:val="000000"/>
          <w:sz w:val="28"/>
        </w:rPr>
        <w:t>
      Расходы услугополучателя, принимаемые к исчислению жилищной помощи, определяются как сумма расходов по каждому из вышеуказанных направлений.</w:t>
      </w:r>
    </w:p>
    <w:bookmarkEnd w:id="13"/>
    <w:bookmarkStart w:name="z33" w:id="14"/>
    <w:p>
      <w:pPr>
        <w:spacing w:after="0"/>
        <w:ind w:left="0"/>
        <w:jc w:val="both"/>
      </w:pPr>
      <w:r>
        <w:rPr>
          <w:rFonts w:ascii="Times New Roman"/>
          <w:b w:val="false"/>
          <w:i w:val="false"/>
          <w:color w:val="000000"/>
          <w:sz w:val="28"/>
        </w:rPr>
        <w:t>
      2. Назначение жилищной помощи осуществляется коммунальным государственным учреждением "Отдел занятости и социальных программ акимата Жамбылского района Северо-Казахстанской области" (далее – услугодатель).</w:t>
      </w:r>
    </w:p>
    <w:bookmarkEnd w:id="14"/>
    <w:bookmarkStart w:name="z34" w:id="15"/>
    <w:p>
      <w:pPr>
        <w:spacing w:after="0"/>
        <w:ind w:left="0"/>
        <w:jc w:val="left"/>
      </w:pPr>
      <w:r>
        <w:rPr>
          <w:rFonts w:ascii="Times New Roman"/>
          <w:b/>
          <w:i w:val="false"/>
          <w:color w:val="000000"/>
        </w:rPr>
        <w:t xml:space="preserve"> Глава 2. Размер и порядок оказания жилищной помощи</w:t>
      </w:r>
    </w:p>
    <w:bookmarkEnd w:id="15"/>
    <w:bookmarkStart w:name="z35" w:id="16"/>
    <w:p>
      <w:pPr>
        <w:spacing w:after="0"/>
        <w:ind w:left="0"/>
        <w:jc w:val="both"/>
      </w:pPr>
      <w:r>
        <w:rPr>
          <w:rFonts w:ascii="Times New Roman"/>
          <w:b w:val="false"/>
          <w:i w:val="false"/>
          <w:color w:val="000000"/>
          <w:sz w:val="28"/>
        </w:rPr>
        <w:t>
      3.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услугополучателя на эти цели, в размере 5 (пять) процентов.</w:t>
      </w:r>
    </w:p>
    <w:bookmarkEnd w:id="16"/>
    <w:bookmarkStart w:name="z36" w:id="17"/>
    <w:p>
      <w:pPr>
        <w:spacing w:after="0"/>
        <w:ind w:left="0"/>
        <w:jc w:val="both"/>
      </w:pPr>
      <w:r>
        <w:rPr>
          <w:rFonts w:ascii="Times New Roman"/>
          <w:b w:val="false"/>
          <w:i w:val="false"/>
          <w:color w:val="000000"/>
          <w:sz w:val="28"/>
        </w:rPr>
        <w:t xml:space="preserve">
      Размер жилищной помощи рассчитывается услугодателем в соответствии с пунктом 4-1 Правил предоставления жилищной помощи, утвержденным приказом Министра промышленности и строительства Республики Казахстан от 8 декабря 2023 года </w:t>
      </w:r>
      <w:r>
        <w:rPr>
          <w:rFonts w:ascii="Times New Roman"/>
          <w:b w:val="false"/>
          <w:i w:val="false"/>
          <w:color w:val="000000"/>
          <w:sz w:val="28"/>
        </w:rPr>
        <w:t>№ 117</w:t>
      </w:r>
      <w:r>
        <w:rPr>
          <w:rFonts w:ascii="Times New Roman"/>
          <w:b w:val="false"/>
          <w:i w:val="false"/>
          <w:color w:val="000000"/>
          <w:sz w:val="28"/>
        </w:rPr>
        <w:t xml:space="preserve"> "Об утверждении Правил предоставления жилищной помощи" (зарегистрирован в Реестре государственной регистрации нормативных правовых актов под № 33763) (далее- Правила).</w:t>
      </w:r>
    </w:p>
    <w:bookmarkEnd w:id="17"/>
    <w:bookmarkStart w:name="z37" w:id="18"/>
    <w:p>
      <w:pPr>
        <w:spacing w:after="0"/>
        <w:ind w:left="0"/>
        <w:jc w:val="both"/>
      </w:pPr>
      <w:r>
        <w:rPr>
          <w:rFonts w:ascii="Times New Roman"/>
          <w:b w:val="false"/>
          <w:i w:val="false"/>
          <w:color w:val="000000"/>
          <w:sz w:val="28"/>
        </w:rPr>
        <w:t>
      4.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w:t>
      </w:r>
    </w:p>
    <w:bookmarkEnd w:id="18"/>
    <w:bookmarkStart w:name="z38" w:id="19"/>
    <w:p>
      <w:pPr>
        <w:spacing w:after="0"/>
        <w:ind w:left="0"/>
        <w:jc w:val="both"/>
      </w:pPr>
      <w:r>
        <w:rPr>
          <w:rFonts w:ascii="Times New Roman"/>
          <w:b w:val="false"/>
          <w:i w:val="false"/>
          <w:color w:val="000000"/>
          <w:sz w:val="28"/>
        </w:rPr>
        <w:t>
      5. Совокупный доход услугополучателя исчисляется услугодателем за квартал, предшествовавший кварталу обращения за назначением жилищной помощи, согласно Правилам.</w:t>
      </w:r>
    </w:p>
    <w:bookmarkEnd w:id="19"/>
    <w:bookmarkStart w:name="z39" w:id="20"/>
    <w:p>
      <w:pPr>
        <w:spacing w:after="0"/>
        <w:ind w:left="0"/>
        <w:jc w:val="both"/>
      </w:pPr>
      <w:r>
        <w:rPr>
          <w:rFonts w:ascii="Times New Roman"/>
          <w:b w:val="false"/>
          <w:i w:val="false"/>
          <w:color w:val="000000"/>
          <w:sz w:val="28"/>
        </w:rPr>
        <w:t>
      6. Компенсация услуг связи в части увеличения абонентской платы за телефон, подключенный к сети телекоммуникаций, производится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20"/>
    <w:bookmarkStart w:name="z40" w:id="21"/>
    <w:p>
      <w:pPr>
        <w:spacing w:after="0"/>
        <w:ind w:left="0"/>
        <w:jc w:val="both"/>
      </w:pPr>
      <w:r>
        <w:rPr>
          <w:rFonts w:ascii="Times New Roman"/>
          <w:b w:val="false"/>
          <w:i w:val="false"/>
          <w:color w:val="000000"/>
          <w:sz w:val="28"/>
        </w:rPr>
        <w:t>
      7.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услугополучателем ежемесячно за истҰкший месяц.</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