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649f" w14:textId="2d36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12 марта 2026 года № 11. Зарегистрировано в Министерстве юстиции Республики Казахстан 20 марта 2026 года № 38185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района имени Габита Мусрепова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в установленном законодательством Республики Казахстан порядке 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имени Габита Мусрепова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имени Габита Мусрепова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имени Габита Мусрепова Северо-Казахстанской области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Анбаев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избирательная комиссия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района имени Габита Мусрепова Северо-Казахстанской области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района имени Габита Мусрепова Северо-Казахстанской области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5095).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района имени Габита Мусрепова Северо-Казахстанской области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5697).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района имени Габита Мусрепова Северо-Казахстанской области от 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6339).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района имени Габита Мусрепова Северо-Казахстанской области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6815).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акима района имени Габита Мусрепова Северо-Казахстанской области от 27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23780).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акима района имени Габита Мусрепова Северо-Казахстанской области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31418).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акима района имени Габита Мусрепова Северо-Казахстанской области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7669-15).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исполняющего обязанности акима района имени Габита Мусрепова Северо-Казахстанской области от 24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7854-15).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