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ceebb" w14:textId="b2cee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района имени Габита Мусрепова Северо-Казахстанской области от 2 июня 2016 года № 159 "Об утверждении схем и правил перевозки в общеобразовательные школы детей, проживающих в отдаленных населенных пунктах района имени Габита Мусрепова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Габита Мусрепова Северо-Казахстанской области от 13 марта 2026 года № 49. Зарегистрирован в Министерстве юстиции Республики Казахстан 16 марта 2026 года № 38151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района имени Габита Мусрепова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 постановление акимата района имени Габита Мусрепова Северо-Казахстанской области от 2 июня 2016 года </w:t>
      </w:r>
      <w:r>
        <w:rPr>
          <w:rFonts w:ascii="Times New Roman"/>
          <w:b w:val="false"/>
          <w:i w:val="false"/>
          <w:color w:val="000000"/>
          <w:sz w:val="28"/>
        </w:rPr>
        <w:t>№ 159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схем и правил перевозки в общеобразовательные школы детей, проживающих в отдаленных населенных пунктах района имени Габита Мусрепова Северо-Казахстанской области" (зарегистрировано в Реестре государственной регистрации нормативных правовых актов за № 3797)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правый верхний угол изложить в новой редакции: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2016 года № 159";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правый верхний угол изложить в новой редакции: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2016 года № 159";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правый верхний угол изложить в новой редакции: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2016 года № 159";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перевозки в общеобразовательные школы детей, проживающих в отдаленных населенных пунктах района имени Габита Мусрепова Северо-Казахстанской области, утвержденных указанным постановлением, изложить в следующей редакции:</w:t>
      </w:r>
    </w:p>
    <w:bookmarkStart w:name="z2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перевозки в общеобразовательные школы детей, проживающих в отдаленных населенных пунктах района имени Габита Мусрепова Северо-Казахстанской области (далее-Правила), разработаны в соответствии с подпунктом 3-1)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автомобильном транспорте", приказом исполняющего обязанности Министра по инвестициям и развитию Республики Казахстан от 26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349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перевозок пассажиров и багажа автомобильным транспортом, за исключением городов республиканского значения, столицы" (зарегистрирован в Реестре государственной регистрации нормативных правовых актов за № 11550).".</w:t>
      </w:r>
    </w:p>
    <w:bookmarkEnd w:id="3"/>
    <w:bookmarkStart w:name="z3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образования района имени Габита Мусрепова" коммунального государственного учреждения "Управление образования акимата Северо-Казахстанской области" (по согласованию) в установленном законодательством Республики Казахстан порядке обеспечить:</w:t>
      </w:r>
    </w:p>
    <w:bookmarkEnd w:id="4"/>
    <w:bookmarkStart w:name="z3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5"/>
    <w:bookmarkStart w:name="z3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района имени Габита Мусрепова после его официального опубликования.</w:t>
      </w:r>
    </w:p>
    <w:bookmarkEnd w:id="6"/>
    <w:bookmarkStart w:name="z3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курирующего заместителя акима района имени Габита Мусрепова Северо-Казахстанской области. </w:t>
      </w:r>
    </w:p>
    <w:bookmarkEnd w:id="7"/>
    <w:bookmarkStart w:name="z3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2016 года № 159</w:t>
            </w:r>
          </w:p>
        </w:tc>
      </w:tr>
    </w:tbl>
    <w:bookmarkStart w:name="z4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коммунальное государственное учреждение "Салкынкольская средняя школа" коммунального государственного учреждения "Отдел образования района имени Габита Мусрепова" коммунального государственного учреждения "Управление образования акимата Северо-Казахстанской области" проживающих в село Токты</w:t>
      </w:r>
    </w:p>
    <w:bookmarkEnd w:id="9"/>
    <w:bookmarkStart w:name="z4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105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2016 года № 159</w:t>
            </w:r>
          </w:p>
        </w:tc>
      </w:tr>
    </w:tbl>
    <w:bookmarkStart w:name="z6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коммунальное государственное учреждение "Калиновская средняя школа" коммунального государственного учреждения "Отдел образования района имени Габита Мусрепова" коммунального государственного учреждения "Управление образования акимата Северо-Казахстанской области" проживающих в селах Золотоноша, Чернобаевка, Чернозубовка, Сарыадыр</w:t>
      </w:r>
    </w:p>
    <w:bookmarkEnd w:id="11"/>
    <w:bookmarkStart w:name="z6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803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3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2016 года № 159</w:t>
            </w:r>
          </w:p>
        </w:tc>
      </w:tr>
    </w:tbl>
    <w:bookmarkStart w:name="z7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коммунальное государственное учреждение "Новоишимская казахская средняя школа" коммунального государственного учреждения "Отдел образования района имени Габита Мусрепова" коммунального государственного учреждения "Управление образования акимата Северо-Казахстанской области" проживающих в селах Мукур, 15 лет Казахстана, , Червонное, Токсан би, Ставрополка</w:t>
      </w:r>
    </w:p>
    <w:bookmarkEnd w:id="13"/>
    <w:bookmarkStart w:name="z7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518400" cy="914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184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