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24bf06" w14:textId="024bf0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постановления акимата Северо-Казахстанской области от 2 марта 2020 года № 44 "Об утверждении норм потребления сжиженного нефтяного газа в Северо-Казахстанской области"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Северо-Казахстанской области от 10 июня 2026 года № 159. Зарегистрировано в Министерстве юстиции Республики Казахстан 15 июня 2026 года № 38960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пунктом 2 </w:t>
      </w:r>
      <w:r>
        <w:rPr>
          <w:rFonts w:ascii="Times New Roman"/>
          <w:b w:val="false"/>
          <w:i w:val="false"/>
          <w:color w:val="000000"/>
          <w:sz w:val="28"/>
        </w:rPr>
        <w:t>статьи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правовых актах" акимат Северо-Казахстанской области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 силу постановление акимата Северо-Казахстанской области от 2 марта 2020 года </w:t>
      </w:r>
      <w:r>
        <w:rPr>
          <w:rFonts w:ascii="Times New Roman"/>
          <w:b w:val="false"/>
          <w:i w:val="false"/>
          <w:color w:val="000000"/>
          <w:sz w:val="28"/>
        </w:rPr>
        <w:t>№ 44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норм потребления сжиженного нефтяного газа" (зарегистрирован в Реестре государственной регистрации нормативных правовых актов № 6075).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Коммунальному государственному учреждению "Управление энергетики и жилищно-коммунального хозяйства акимата Северо-Казахстанской области" в установленном законодательством Республики Казахстан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Министерстве юстиции Республики Казахстан;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постановления на интернет–ресурсе акимата Северо-Казахстанской области после его официального опубликования.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курирующего заместителя акима Северо-Казахстанской области.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Северо-Казахстанской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Нурмухамбетов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