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07b6" w14:textId="d030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5 марта 2026 года № 61. Зарегистрировано в Министерстве юстиции Республики Казахстан 12 марта 2026 года № 38130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государственном учреждении "Министерство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Северо-Казахстанской области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Северо-Казахстанской области от 12 апреля 2011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мест для массового отдыха, туризма и спорта на водных объектах и водохозяйственных сооружениях Северо-Казахстанской области" (зарегистрировано в Реестре государственной регистрации нормативных правовых актов № 1780).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Северо-Казахстанской области от 4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Северо-Казахстанской области от 12 апреля 2011 года № 99 "Об установлении мест массового отдыха, туризма и спорта на водных объектах и водохозяйственных сооружениях Северо-Казахстанской области" (зарегистрировано в Реестре государственной регистрации нормативных правовых актов № 3839).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Северо-Казахстанской области от 17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Северо-Казахстанской области от 12 апреля 2011 года № 99 "Об установлении мест для массового отдыха, туризма и спорта на водных объектах и водохозяйственных сооружениях Северо-Казахстанской области" (зарегистрировано в Реестре государственной регистрации нормативных правовых актов № 5351).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Северо-Казахстанской области от 12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Северо-Казахстанской области от 12 апреля 2011 года № 99 "Об установлении мест для массового отдыха, туризма и спорта на водных объектах и водохозяйственных сооружениях Северо-Казахстанской области" (зарегистрировано в Реестре государственной регистрации нормативных правовых актов № 7596-15).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