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4f89" w14:textId="2fa4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XLVI сессии маслихата города Алматы VIII созыва от 10 июня 2026 года № 312. Зарегистрировано в Министерстве юстиции Республики Казахстан 17 июня 2026 года № 38980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Алматы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города Алматы: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маслихата города Алматы от 9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помощи на возмещение затрат на проезд в город Санкт-Петербург гражданам, работавшим на предприятиях, в учреждениях и организациях города Ленинграда в период его блокады и награжденным медалью "За оборону Ленинграда" или знаком "Житель блокадного Ленинграда", проживающим в городе Алматы" (зарегистрировано в Реестре государственной регистрации нормативных правовых актов под № 1647);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маслихата города Алматы от 29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решение маслихата города Алматы от 9 октября 2020 года № 488 "О социальной помощи на возмещение затрат на проезд в город Санкт-Петербург гражданам, работавшим на предприятиях, в учреждениях и организациях города Ленинграда в период его блокады и награжденным медалью "За оборону Ленинграда" или знаком "Житель блокадного Ленинграда", проживающим в городе Алматы" (зарегистрировано в Реестре государственной регистрации нормативных правовых актов под № 1767-02).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