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729c" w14:textId="b7e7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5 ноября 2019 года №4/605 "Об утверждении коэффициента зонирования, учитывающий месторасположение объекта налогообложения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19 января 2026 года № 1/37. Зарегистрировано в Министерстве юстиции Республики Казахстан 29 января 2026 года № 37909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Вводится в действие с 01.01.2026 в соответствии с пунктом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Алматы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Алматы от 5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№4/605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зонирования, учитывающий месторасположение объекта налогообложения в городе Алматы" (зарегистрировано в Реестре государственной регистрации нормативных правовых актов за №1595).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экономики и финансов города Алматы"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интернет-ресурсе акимата города Алматы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 1 января 2026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