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4d7a" w14:textId="c344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Павлодарской области от 27 марта 2024 года № 72/22 "Об определении размера и порядка оказания жилищной помощи в Щербактинском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мая 2026 года № 178/60. Зарегистрировано в Министерстве юстиции Республики Казахстан 13 мая 2026 года № 38704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Павлодарской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Павлодарской области "Об определении размера и порядка оказания жилищной помощи в Щербактинском районе" от 27 марта 2024 года № 72/22 (зарегистрировано в Реестре государственной регистрации нормативных правовых актов под № 7530-14)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Щербактинском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Щербактинском районе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Щербактинском районе,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Щербактинском районе";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Приложение, утвержденном указанным решением: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процентов.";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Размер жилищной помощи рассчитывается услугодателем, в пределах норм, указанных в пункте 4-1 Правил.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Щербактинского района" обеспечить государственную регистрацию и официальное опубликование настоящего решения в соответствии с порядком установленным действующим законодательством.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