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5e06" w14:textId="8e85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Павлодарского районного маслихата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11 июня 2026 года № 47/395. Зарегистрировано в Министерстве юстиции Республики Казахстан 13 июня 2026 года № 38955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Павлодарский районный маслихат Павлодарской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Павлодарского районного маслихата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Павлодарского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Павлодарского районного маслихата Павлодарской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47/395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Павлодарского районного маслихата Павлодарской области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Павлодарской области от 21 ноября 2023 года № 9/103 "Об утверждении Правил оказания социальной помощи, установления ее размеров и определения перечня отдельных категорий нуждающихся граждан Павлодарского района" (зарегистрировано в Реестре государственной регистрации нормативных правовых актов под № 7425-14);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Павлодарской области от 20 июня 2024 года № 19/164 "О внесении изменения в решение Павлодарского районного маслихата от 21 ноября 2023 года № 9/103 "Об утверждении Правил оказания социальной помощи, установления ее размеров и определения перечня отдельных категорий нуждающихся граждан Павлодарского района" (зарегистрировано в Реестре государственной регистрации нормативных правовых актов под № 7565-14);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Павлодарской области от 30 апреля 2025 года № 30/267 "О внесении изменения в решение Павлодарского районного маслихата от 21 ноября 2023 года № 9/103 "Об утверждении Правил оказания социальной помощи, установления ее размеров и определения перечня отдельных категорий нуждающихся граждан Павлодарского района" (зарегистрировано в Реестре государственной регистрации нормативных правовых актов под № 7661-14).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