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e84a" w14:textId="88ee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 июня 2026 года № 321/42. Зарегистрировано в Министерстве юстиции Республики Казахстан 4 июня 2026 года № 38902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Павлодарского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марта 2019 года № 363/50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Павлодара" (зарегистрировано в Реестре государственной регистрации нормативных правовых актов под № 6279);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марта 2021 года № 9/2 "Об установлении категорий автостоянок (паркингов) и увеличении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под № 7239).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