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809c" w14:textId="1628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Наурзумском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26 мая 2026 года № 60. Зарегистрировано в Министерстве юстиции Республики Казахстан 5 июня 2026 года № 38909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Наурзумском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жилищно–коммунального хозяйства, пассажирского транспорта, автомобильных дорог и жилищной инспекции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Наурзумском районе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Наурзумском районе (далее – Правила) разработаны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Наурзумском районе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жилищно–коммунального хозяйства, пассажирского транспорта, автомобильных дорог и жилищной инспекции Наурзумского района"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сумм оформляется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является неотъемлемой частью протокола собрания, который прошивается, нумеруется.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