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89b7" w14:textId="d698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Мендыкаринского районного маслихата от 22 мая 2024 года № 127 "Об утверждении размера и Правил оказания жилищной помощи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Мендыкаринского районного маслихата Костанайской области от 29 июля 2026 года № 289. Зарегистрировано в Министерстве юстиции Республики Казахстан 3 августа 2026 года № 39480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размера и Правил оказания жилищной помощи в Мендыкаринском районе" от 22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10219-10)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Мендыкаринский районный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и Правилах оказания жилищной помощи в Мендыкаринском районе: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Мендыкаринском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Мендыкаринского районного маслихата"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Мендыкаринского районного маслихата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