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4ea6" w14:textId="4244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Камыстинском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26 августа 2026 года № 109. Зарегистрировано в Министерстве юстиции Республики Казахстан 28 августа 2026 года № 39720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Камыстинском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Камыстинском районе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Камыстинском районе (далее – Правила) разработаны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специализированная уполномоченная организация.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Камыстинском районе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жилищно-коммунального хозяйства, пассажирского транспорта, автомобильных дорог акимата Камыстинского района"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сумм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и является неотъемлемой частью протокола собрания, который прошивается, нумеруется.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расчету, прилагаемому к протоколу собрания.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полученные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