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cb61" w14:textId="e83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23 июня 2026 года № 72. Зарегистрировано в Министерстве юстиции Республики Казахстан 23 июня 2026 года № 39048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72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Камыстинского района Костанайской области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Камыстинского района Костанайской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5414).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Камыстинского района Костанайской области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Камыстинского района от 23 февраля 2015 года № 23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7649).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Камыстинского района Костанайской области от 22 мая 2020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23 февраля 2015 года № 23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9210).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Камыстинского района Костанайской области от 13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23 февраля 2015 года № 23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26456).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