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5ca8a" w14:textId="af5ca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Житикаринского районного маслихата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Житикаринского районного маслихата Костанайской области от 4 сентября 2026 года № 462. Зарегистрировано в Министерстве юстиции Республики Казахстан 7 сентября 2026 года № 39838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Житикаринский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Житикаринского районного маслихата Костанайской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Житикаринского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Уразалинов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462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признанных утратившими силу некоторых решений маслихата Житикаринского района Костанайской области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маслихата Житикаринского района Костанайской области от 27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10125-10).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маслихата Житикаринского района Костанайской области от 20 февраля 2024 года </w:t>
      </w:r>
      <w:r>
        <w:rPr>
          <w:rFonts w:ascii="Times New Roman"/>
          <w:b w:val="false"/>
          <w:i w:val="false"/>
          <w:color w:val="000000"/>
          <w:sz w:val="28"/>
        </w:rPr>
        <w:t>№ 122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27 декабря 2023 года № 93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10153-10).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маслихата Житикаринского района Костанайской области от 18 сентября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27 декабря 2023 года № 93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10270-10).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Решение маслихата Житикаринского района Костанайской области от 10 апреля 2025 года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маслихата от 27 декабря 2023 года № 93 "Об утверждении Правил оказания социальной помощи, установления ее размеров и определения перечня отдельных категорий нуждающихся граждан" (зарегистрировано в Реестре государственной регистрации нормативных правовых актов под № 10417-10).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Решение маслихата Житикаринского района Костанайской области от 13 апреля 2026 года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маслихата от 27 декабря 2023 года № 93 "Об утверждении Правил оказания социальной помощи, установления ее размеров и определения перечня отдельных категорий нуждающихся граждан".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