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c07d" w14:textId="450c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Денисовского района Костанайской области от 27 ноября 2024 года № 174 "Об утверждении коэффициентов зонирования, учитывающих месторасположение объекта налогообложения в населенных пунктах Денисовского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4 августа 2026 года № 103. Зарегистрировано в Министерстве юстиции Республики Казахстан 5 августа 2026 года № 39500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Денисовского района Костнайской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Денисовского района Костанайской области от 27 ноября 2024 года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коэффициентов зонирования, учитывающих месторасположение объекта налогообложения в населенных пунктах Денисовского района" (Зарегистрировано в Реестре государственной регистрации нормативных правовых актов под № 10317-10).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акимата Денисовского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Денисовского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Денисовского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