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fe43" w14:textId="573f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Амангельдинского района от 4 апреля 2022 года № 63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Амангельдинскому району"</w:t>
      </w:r>
    </w:p>
    <w:p>
      <w:pPr>
        <w:spacing w:after="0"/>
        <w:ind w:left="0"/>
        <w:jc w:val="both"/>
      </w:pPr>
      <w:r>
        <w:rPr>
          <w:rFonts w:ascii="Times New Roman"/>
          <w:b w:val="false"/>
          <w:i w:val="false"/>
          <w:color w:val="000000"/>
          <w:sz w:val="28"/>
        </w:rPr>
        <w:t>Постановление акимата Амангельдинского района Костанайской области от 7 апреля 2026 года № 69. Зарегистрировано в Министерстве юстиции Республики Казахстан 10 апреля 2026 года № 38385</w:t>
      </w:r>
    </w:p>
    <w:p>
      <w:pPr>
        <w:spacing w:after="0"/>
        <w:ind w:left="0"/>
        <w:jc w:val="both"/>
      </w:pPr>
      <w:bookmarkStart w:name="z4" w:id="0"/>
      <w:r>
        <w:rPr>
          <w:rFonts w:ascii="Times New Roman"/>
          <w:b w:val="false"/>
          <w:i w:val="false"/>
          <w:color w:val="000000"/>
          <w:sz w:val="28"/>
        </w:rPr>
        <w:t>
      Акимат Амангельдинского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Амангельдинского района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Амангельдинскому району" от 4 апреля 2022 года </w:t>
      </w:r>
      <w:r>
        <w:rPr>
          <w:rFonts w:ascii="Times New Roman"/>
          <w:b w:val="false"/>
          <w:i w:val="false"/>
          <w:color w:val="000000"/>
          <w:sz w:val="28"/>
        </w:rPr>
        <w:t>№ 63</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27523)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Амангельдинского района";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9" w:id="3"/>
    <w:p>
      <w:pPr>
        <w:spacing w:after="0"/>
        <w:ind w:left="0"/>
        <w:jc w:val="both"/>
      </w:pPr>
      <w:r>
        <w:rPr>
          <w:rFonts w:ascii="Times New Roman"/>
          <w:b w:val="false"/>
          <w:i w:val="false"/>
          <w:color w:val="000000"/>
          <w:sz w:val="28"/>
        </w:rPr>
        <w:t xml:space="preserve">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Амангельдинского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Амангельдинского района,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Коммунальное государственное учреждение "Отдел жилищно-коммунального хозяйства, пассажирского транспорта, автомобильных дорог и жилищной инспекции Амангельдинского района"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Амангельдинского района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Амангельдинского района.</w:t>
      </w:r>
    </w:p>
    <w:bookmarkEnd w:id="7"/>
    <w:bookmarkStart w:name="z15"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Амангельдинского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Амангельдинского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апреля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w:t>
            </w:r>
          </w:p>
        </w:tc>
      </w:tr>
    </w:tbl>
    <w:bookmarkStart w:name="z26"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Амангельдинского района</w:t>
      </w:r>
    </w:p>
    <w:bookmarkEnd w:id="9"/>
    <w:bookmarkStart w:name="z27" w:id="10"/>
    <w:p>
      <w:pPr>
        <w:spacing w:after="0"/>
        <w:ind w:left="0"/>
        <w:jc w:val="left"/>
      </w:pPr>
      <w:r>
        <w:rPr>
          <w:rFonts w:ascii="Times New Roman"/>
          <w:b/>
          <w:i w:val="false"/>
          <w:color w:val="000000"/>
        </w:rPr>
        <w:t xml:space="preserve"> Глава 1. Общие положения</w:t>
      </w:r>
    </w:p>
    <w:bookmarkEnd w:id="10"/>
    <w:bookmarkStart w:name="z28"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Амангельдинского района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w:t>
      </w:r>
    </w:p>
    <w:bookmarkEnd w:id="11"/>
    <w:bookmarkStart w:name="z29" w:id="12"/>
    <w:p>
      <w:pPr>
        <w:spacing w:after="0"/>
        <w:ind w:left="0"/>
        <w:jc w:val="both"/>
      </w:pPr>
      <w:r>
        <w:rPr>
          <w:rFonts w:ascii="Times New Roman"/>
          <w:b w:val="false"/>
          <w:i w:val="false"/>
          <w:color w:val="000000"/>
          <w:sz w:val="28"/>
        </w:rPr>
        <w:t>
      2. В Правилах применяются следующие основные понятия:</w:t>
      </w:r>
    </w:p>
    <w:bookmarkEnd w:id="12"/>
    <w:bookmarkStart w:name="z30"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31"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32"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33"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34"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5" w:id="18"/>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8"/>
    <w:bookmarkStart w:name="z36" w:id="19"/>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9"/>
    <w:bookmarkStart w:name="z37" w:id="20"/>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20"/>
    <w:bookmarkStart w:name="z38" w:id="21"/>
    <w:p>
      <w:pPr>
        <w:spacing w:after="0"/>
        <w:ind w:left="0"/>
        <w:jc w:val="both"/>
      </w:pPr>
      <w:r>
        <w:rPr>
          <w:rFonts w:ascii="Times New Roman"/>
          <w:b w:val="false"/>
          <w:i w:val="false"/>
          <w:color w:val="000000"/>
          <w:sz w:val="28"/>
        </w:rPr>
        <w:t>
      3. Концепция единого архитектурного стиля разрабатывается и утверждается коммунальным государственным учреждением "Отдел строительства, архитектуры и градостроительства акимата Амангельдинского района" (далее – орган архитектуры).</w:t>
      </w:r>
    </w:p>
    <w:bookmarkEnd w:id="21"/>
    <w:bookmarkStart w:name="z39" w:id="22"/>
    <w:p>
      <w:pPr>
        <w:spacing w:after="0"/>
        <w:ind w:left="0"/>
        <w:jc w:val="both"/>
      </w:pPr>
      <w:r>
        <w:rPr>
          <w:rFonts w:ascii="Times New Roman"/>
          <w:b w:val="false"/>
          <w:i w:val="false"/>
          <w:color w:val="000000"/>
          <w:sz w:val="28"/>
        </w:rPr>
        <w:t>
      4. Коммунальным государственным учреждением "Отдел жилищно-коммунального хозяйства, пассажирского транспорта, автомобильных дорог и жилищной инспекции акимата Амангельдинского района" (далее – администратор бюджетной программы), совместно с органом архитектуры, на основании утвержденной концепции единого архитектурного стиля определяется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Амангельдинского района.</w:t>
      </w:r>
    </w:p>
    <w:bookmarkEnd w:id="22"/>
    <w:bookmarkStart w:name="z40" w:id="23"/>
    <w:p>
      <w:pPr>
        <w:spacing w:after="0"/>
        <w:ind w:left="0"/>
        <w:jc w:val="both"/>
      </w:pPr>
      <w:r>
        <w:rPr>
          <w:rFonts w:ascii="Times New Roman"/>
          <w:b w:val="false"/>
          <w:i w:val="false"/>
          <w:color w:val="000000"/>
          <w:sz w:val="28"/>
        </w:rPr>
        <w:t>
      5. На основании утвержденного перечня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Амангельдинского района, при наличии средств местного бюджета, администратором бюджетной программы организуются следующие работы:</w:t>
      </w:r>
    </w:p>
    <w:bookmarkEnd w:id="23"/>
    <w:bookmarkStart w:name="z41"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Амангельдинского района путем размещения на своем официальном интернет-ресурсе;</w:t>
      </w:r>
    </w:p>
    <w:bookmarkEnd w:id="24"/>
    <w:bookmarkStart w:name="z42" w:id="25"/>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25"/>
    <w:bookmarkStart w:name="z43" w:id="26"/>
    <w:p>
      <w:pPr>
        <w:spacing w:after="0"/>
        <w:ind w:left="0"/>
        <w:jc w:val="both"/>
      </w:pPr>
      <w:r>
        <w:rPr>
          <w:rFonts w:ascii="Times New Roman"/>
          <w:b w:val="false"/>
          <w:i w:val="false"/>
          <w:color w:val="000000"/>
          <w:sz w:val="28"/>
        </w:rPr>
        <w:t>
      3) организация собрания собственников квартир и нежилых помещений для принятия решения о реконструкции, текущем или капитальном ремонте наружных стен, кровли для придания единого архитектурного облика.</w:t>
      </w:r>
    </w:p>
    <w:bookmarkEnd w:id="26"/>
    <w:bookmarkStart w:name="z44" w:id="27"/>
    <w:p>
      <w:pPr>
        <w:spacing w:after="0"/>
        <w:ind w:left="0"/>
        <w:jc w:val="both"/>
      </w:pPr>
      <w:r>
        <w:rPr>
          <w:rFonts w:ascii="Times New Roman"/>
          <w:b w:val="false"/>
          <w:i w:val="false"/>
          <w:color w:val="000000"/>
          <w:sz w:val="28"/>
        </w:rPr>
        <w:t>
      6. В случае принятия отрицательного решения собрания работы по реконструкции, текущему или капитальному ремонту наружных стен, кровли для придания единого архитектурного облика, не производятся.</w:t>
      </w:r>
    </w:p>
    <w:bookmarkEnd w:id="27"/>
    <w:bookmarkStart w:name="z45" w:id="28"/>
    <w:p>
      <w:pPr>
        <w:spacing w:after="0"/>
        <w:ind w:left="0"/>
        <w:jc w:val="both"/>
      </w:pPr>
      <w:r>
        <w:rPr>
          <w:rFonts w:ascii="Times New Roman"/>
          <w:b w:val="false"/>
          <w:i w:val="false"/>
          <w:color w:val="000000"/>
          <w:sz w:val="28"/>
        </w:rPr>
        <w:t>
      7. В случае принятия положительного решения собрания,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28"/>
    <w:bookmarkStart w:name="z46" w:id="29"/>
    <w:p>
      <w:pPr>
        <w:spacing w:after="0"/>
        <w:ind w:left="0"/>
        <w:jc w:val="both"/>
      </w:pPr>
      <w:r>
        <w:rPr>
          <w:rFonts w:ascii="Times New Roman"/>
          <w:b w:val="false"/>
          <w:i w:val="false"/>
          <w:color w:val="000000"/>
          <w:sz w:val="28"/>
        </w:rPr>
        <w:t>
      8.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29"/>
    <w:bookmarkStart w:name="z47" w:id="30"/>
    <w:p>
      <w:pPr>
        <w:spacing w:after="0"/>
        <w:ind w:left="0"/>
        <w:jc w:val="both"/>
      </w:pPr>
      <w:r>
        <w:rPr>
          <w:rFonts w:ascii="Times New Roman"/>
          <w:b w:val="false"/>
          <w:i w:val="false"/>
          <w:color w:val="000000"/>
          <w:sz w:val="28"/>
        </w:rPr>
        <w:t>
      9.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30"/>
    <w:bookmarkStart w:name="z48" w:id="31"/>
    <w:p>
      <w:pPr>
        <w:spacing w:after="0"/>
        <w:ind w:left="0"/>
        <w:jc w:val="both"/>
      </w:pPr>
      <w:r>
        <w:rPr>
          <w:rFonts w:ascii="Times New Roman"/>
          <w:b w:val="false"/>
          <w:i w:val="false"/>
          <w:color w:val="000000"/>
          <w:sz w:val="28"/>
        </w:rPr>
        <w:t>
      10. По итогам технического обследования общего имущества объекта кондоминиума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с последующим получением заключения экспертизы за счет средств местного бюджета.</w:t>
      </w:r>
    </w:p>
    <w:bookmarkEnd w:id="31"/>
    <w:bookmarkStart w:name="z49" w:id="32"/>
    <w:p>
      <w:pPr>
        <w:spacing w:after="0"/>
        <w:ind w:left="0"/>
        <w:jc w:val="both"/>
      </w:pPr>
      <w:r>
        <w:rPr>
          <w:rFonts w:ascii="Times New Roman"/>
          <w:b w:val="false"/>
          <w:i w:val="false"/>
          <w:color w:val="000000"/>
          <w:sz w:val="28"/>
        </w:rPr>
        <w:t>
      11. Проектирование осуществляется специализированными организациями, имеющими соответствующие лицензии.</w:t>
      </w:r>
    </w:p>
    <w:bookmarkEnd w:id="32"/>
    <w:bookmarkStart w:name="z50" w:id="33"/>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33"/>
    <w:bookmarkStart w:name="z51"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34"/>
    <w:bookmarkStart w:name="z52" w:id="3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Амангельдинского района, осуществляется из средств местного бюджета.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