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f97d" w14:textId="b55f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Алтынсаринского районного маслихата от 21 августа 2024 года № 91 "Об определении размера и порядка оказания жилищной помощи в Алтынсаринском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17 марта 2026 года № 188. Зарегистрировано в Министерстве юстиции Республики Казахстан 19 марта 2026 года № 38178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определении размера и порядка оказания жилищной помощи в Алтынсаринском районе" от 21 августа 2024 года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10262-10)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Алтынсаринском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размер и Правила оказания жилищной помощи в Алтынсаринском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Алтынсаринском районе";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 (далее – услугополучатель), проживающим в Алтынсаринском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Алтынсаринского районного маслихата" в установленном законодательством Республики Казахстан порядке обеспечить: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Алтынсаринского районного маслихата после его официального опубликования.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