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f9e35" w14:textId="6df9e3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Лисаковского городского маслихата от 15 марта 2024 года № 87 "Об утверждении размера и Правил оказания жилищной помощи в городе Лисаковске"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Лисаковского городского маслихата Костанайской области от 23 сентября 2026 года № 270. Зарегистрировано в Министерстве юстиции Республики Казахстан 24 сентября 2026 года № 39958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Лисаковский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утверждении размера и Правил оказания жилищной помощи в городе Лисаковске" от 15 марта 2024 года </w:t>
      </w:r>
      <w:r>
        <w:rPr>
          <w:rFonts w:ascii="Times New Roman"/>
          <w:b w:val="false"/>
          <w:i w:val="false"/>
          <w:color w:val="000000"/>
          <w:sz w:val="28"/>
        </w:rPr>
        <w:t>№ 87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10168-10)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Жилищная помощь предоставляется за счет средств местного бюджета услугополучателям, постоянно зарегистрированным и проживающим в городе Лисаковске в жилище,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5 (пяти) процентов.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 в соответствии с пунктом 4-1 Правил.";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или веб-портал "цифрового правительства", согласно Правилам.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 "Назначение жилищной помощи" предусмотрен в приложении 2 к Правилам.";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услугополучателям.".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Лисаковского городского маслихата" в установленном законодательством порядке обеспечить: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 – ресурсе Лисаковского городского маслихата после официального опубликования.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Мухамадиева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