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c2f6" w14:textId="749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19 августа 2026 года № 271. Зарегистрировано в Министерстве юстиции Республики Казахстан 31 августа 2026 года № 39763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Лисаковску.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Лисаковску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Лисаковску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Лисаковску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жилищно–коммунального хозяйства, пассажирского транспорта и автомобильных дорог акимата города Лисаковска"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и является неотъемлемой частью протокола собрания, который прошивается, нумеруется.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