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9ddc" w14:textId="2d09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Лисаковского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Лисаковского городского маслихата Костанайской области от 20 августа 2026 года № 264. Зарегистрировано в Министерстве юстиции Республики Казахстан 24 августа 2026 года № 39673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Лисаковского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Лисаковского городского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города Лисаковска Костанайской области от 23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10097).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города Лисаковска Костанайской области от 20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23 ноября 2023 года № 57 "Об утверждении Правил оказания социальной помощи, установления ее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под № 10149-10).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города Лисаковска Костанайской области от 3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23 ноября 2023 года № 57 "Об утверждении Правил оказания социальной помощи, установления ее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под № 10277-10).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города Лисаковска Костанайской области от 29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23 ноября 2023 года № 57 "Об утверждении Правил оказания социальной помощи, установления ее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под № 10455-10).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