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74e3" w14:textId="cce7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июля 2024 года № 118 "Об определении размера и порядка оказания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14 апреля 2026 года № 219. Зарегистрировано в Министерстве юстиции Республики Казахстан 22 апреля 2026 года № 38515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размера и порядка оказания жилищной помощи" от 31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10260-10)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городе Аркалык";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городе Аркалык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городе Аркалык";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Аркалыкского городского маслихата" в установленном законодательством Республики Казахстан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Аркалыкского городского маслихата после его официального опубликования.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по вопросам образования, здравоохранения, культурного развития, спорта, внутренней политики, работа с молодежью, социальной защиты населения, законности, правопорядка и обращения граждан.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