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a0dd" w14:textId="568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городского маслихата Костанайской области от 10 августа 2026 года № 264. Зарегистрировано в Министерстве юстиции Республики Казахстан 11 августа 2026 года № 39556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264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городского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Костанайского городского маслихата от 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10081).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Костанайского городского маслихата от 9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10140-10).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Костанайского городского маслихата от 30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9418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10190-10).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Костанайского городского маслихата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10251-10).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Костанайского городского маслихата от 17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10361-10).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Костанайского городского маслихата от 18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№ 10390-10).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Костанайского городского маслихата от 21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