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c6e3" w14:textId="dbec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июля 2026 года № 116. Зарегистрировано в Министерстве юстиции Республики Казахстан 22 июля 2026 года № 39370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Мангистауской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116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6 октября 2017 года № 229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тренерам" (зарегистрировано в Реестре государственной регистрации нормативных правовых актов под № 3440);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15 ноября 2018 года № 286 "О внесении изменений и дополнения в постановление акимата Мангистауской области от 6 октября 2017 года № 229 "Об утверждении размера выплаты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под № 3749);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21 мая 2024 года № 79 "О внесении изменений в постановление акимата Мангистауской области от 6 октября 2017 года № 229 "Об утверждении размера выплаты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под № 4712-12).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