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6539" w14:textId="d236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Мангистауского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16 февраля 2026 года № 25/298. Зарегистрирован в Министерстве юстиции Республики Казахстан 17 февраля 2026 года № 37997.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Мангистауский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Мангистауского областного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25/298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Мангистауского областного маслихата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Мангистауского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общего водопользования в Мангистауской области" (зарегистрировано в Реестре государственной регистрации нормативных правовых актов под № 2955).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Мангистауского областного маслихата от 4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11/147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10 декабря 2015 года № 29/435 "О Правилах общего водопользования в Мангистауской области" (зарегистрировано в Реестре государственной регистрации нормативных правовых актов под № 3423).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Мангистауского областного маслихата от 30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19/236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решение областного маслихата от 10 декабря 2015 года № 29/435 "О Правилах общего водопользования в Мангистауской области" (зарегистрировано в Реестре государственной регистрации нормативных правовых актов под № 3653).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Мангистауского областного маслихата от 26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26/317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решение Мангистауского областного маслихата от 10 декабря 2015 года № 29/435 "О Правилах общего водопользования в Мангистауской области" (зарегистрировано в Реестре государственной регистрации нормативных правовых актов под № 3888).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Мангистауского областного маслихата от 5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29/345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Мангистауского областного маслихата от 10 декабря 2015 года № 29/435 "О Правилах общего водопользования в Мангистауской области" (зарегистрировано в Реестре государственной регистрации нормативных правовых актов под № 3950).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Мангистауского областного маслихата от 29 марта 2022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9/113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Мангистауского областного маслихата от 10 декабря 2015 года № 29/435 "О Правилах общего водопользования в Мангистауской области" (зарегистрировано в Реестре государственной регистрации нормативных правовых актов под № 27620).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Мангистауского областного маслихата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7/76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Мангистауского областного маслихата от 10 декабря 2015 года № 29/435 "О Правилах общего водопользования в Мангистауской области" (зарегистрировано в Реестре государственной регистрации нормативных правовых актов под № 4659-12).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