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f0c1" w14:textId="cf1f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февраля 2025 года № 26/8 "Об определении размера и порядка оказания жилищной помощи в Шиелийском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июня 2026 года № 48/3. Зарегистрировано в Министерстве юстиции Республики Казахстан 29 июня 2026 года № 39114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Шиелийский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26/8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Шиелийском районе" (Зарегистрировано Департаментом юстиции Кызылординской области 4 марта 2025 года № 8591-11)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Шиелийском районе";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Шиелийском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оказания жилищной помощи в Шиелийском районе, определнные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Шиелийского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 – ресурсе государственного учреждения "Аппарат Шиелийского районного маслихата" после его официального опубликования.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Шиелийского района.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26/8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48/3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Шиелийском районе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Шиелийском районе, на оплату: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текущих и накопительных взносов;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услугополучателя, принимаемые к исчислению жилищной помощи, определяются как сумма расходов по каждому из вышеуказанных направлений. 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Шиелийского района" (далее – услугодатель).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 в Шиелийском районе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услугополучателя исчисляется услугодателем согласно приказу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- Правила) 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за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(десяти) процентов к совокупному доходу услугополучателя.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пунктом 4-1 Правил. 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за № 33200).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 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 жилищной помощи.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