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1bef" w14:textId="c471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Осакаровского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30 июня 2026 года № 65/01. Зарегистрировано в Министерстве юстиции Республики Казахстан 30 июня 2026 года № 39149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Осакаровского района Карагандинской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Осакаровского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Осакаровского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Осакаровского района Карагандинской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Карагандинской области от 30 июля 2021 года № 48/01 "Об определении мест для размещения агитационных печатных материалов для всех кандидатов на территории Осакаровского района" (зарегистрировано в Реестре государственной регистрации нормативных правовых актов под № 24139).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Карагандинской области от 29 декабря 2022 года № 120/02 "О внесении изменения в постановление акимата Осакаровского района от 30 июля 2021 года № 48/01 "Об определении мест для размещения агитационных печатных материалов для всех кандидатов на территории Осакаровского района" (зарегистрировано в Реестре государственной регистрации нормативных правовых актов под № 31464).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Карагандинской области от 8 сентября 2023 года № 74/02 "О внесении изменения в постановление акимата Осакаровского района от 30 июля 2021 года № 48/01 "Об определении мест для размещения агитационных печатных материалов для всех кандидатов на территории Осакаровского района" (зарегистрировано в Реестре государственной регистрации нормативных правовых актов под № 6479-09).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Карагандинской области от 18 октября 2024 года № 91/01 "О внесении изменения в постановление акимата Осакаровского района от 30 июля 2021 года № 48/01 "Об определении мест для размещения агитационных печатных материалов для всех кандидатов на территории Осакаровского района" (зарегистрировано в Реестре государственной регистрации нормативных правовых актов под № 6680-09).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