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af41" w14:textId="249a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11 июня 2026 года № 04. Зарегистрировано в Министерстве юстиции Республики Казахстан 11 июня 2026 года № 38947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Осакаровского района Карагандинской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Осакаровского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Осакаровского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Осакаровского района Карагандинской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23252);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15 сентября 2022 года № 04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29716);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29 декабря 2022 года № 07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31412);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8 сентября 2023 года № 03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6480-09);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16 октября 2023 года № 04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6502-09);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23 августа 2024 года № 02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 (зарегистрировано в Реестре государственной регистрации нормативных правовых актов под № 6643-09).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