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ae0188" w14:textId="5ae018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решений акима Осакаровского района Карагандинской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Осакаровского района Карагандинской области от 11 июня 2026 года № 04. Зарегистрировано в Министерстве юстиции Республики Казахстан 11 июня 2026 года № 38947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 аким Осакаровского района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решения акима Осакаровского района Карагандинской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акима Осакаровского района Карагандинской области"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акимата Осакаровского района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решения возложить на руководителя аппарата акима Осакаровского района.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Осакаровского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Нурмуханбетов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 Осакаровского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июня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04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акима Осакаровского района Карагандинской области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Осакаровского района Карагандинской области от 28 июня 2021 года № 1 "Об образовании избирательных участков на территории Осакаровского района" (зарегистрировано в Реестре государственной регистрации нормативных правовых актов под № 23252);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Осакаровского района Карагандинской области от 15 сентября 2022 года № 04 "О внесении изменения в решение акима Осакаровского района от 28 июня 2021 года № 1 "Об образовании избирательных участков на территории Осакаровского района" (зарегистрировано в Реестре государственной регистрации нормативных правовых актов под № 29716);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Осакаровского района Карагандинской области от 29 декабря 2022 года № 07 "О внесении изменения в решение акима Осакаровского района от 28 июня 2021 года № 1 "Об образовании избирательных участков на территории Осакаровского района" (зарегистрировано в Реестре государственной регистрации нормативных правовых актов под № 31412);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Осакаровского района Карагандинской области от 8 сентября 2023 года № 03 "О внесении изменения в решение акима Осакаровского района от 28 июня 2021 года № 1 "Об образовании избирательных участков на территории Осакаровского района" (зарегистрировано в Реестре государственной регистрации нормативных правовых актов под № 6480-09);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Осакаровского района Карагандинской области от 16 октября 2023 года № 04 "О внесении изменения в решение акима Осакаровского района от 28 июня 2021 года № 1 "Об образовании избирательных участков на территории Осакаровского района" (зарегистрировано в Реестре государственной регистрации нормативных правовых актов под № 6502-09);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Осакаровского района Карагандинской области от 23 августа 2024 года № 02 "О внесении изменения в решение акима Осакаровского района от 28 июня 2021 года № 1 "Об образовании избирательных участков на территории Осакаровского района" (зарегистрировано в Реестре государственной регистрации нормативных правовых актов под № 6643-09).</w:t>
      </w:r>
    </w:p>
    <w:bookmarkEnd w:id="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