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c4e0" w14:textId="e3bc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Актогайского района от 14 марта 2019 года № 11/01 "О поощрении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7 августа 2026 года № 80/05. Зарегистрировано в Министерстве юстиции Республики Казахстан 11 августа 2026 года № 39561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"О поощрении граждан, участвующих в обеспечении общественного порядка" от 14 марта 2019 года № 11/01 (зарегистрировано в Реестре государственной регистрации нормативных правовых актов за № 5234).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