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e0f0" w14:textId="3ebe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мая 2026 года № 26/02. Зарегистрировано в Министерстве юстиции Республики Казахстан 7 июля 2026 года № 39247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Абайском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жилищной инспекции Абайского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"Министерстве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государственного учреждения "Аппарат акима Абайского района"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Абайском районе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Абайском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Абайском районе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Абайского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