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1d2a" w14:textId="7761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Карагандинского городского маслихата от 15 мая 2019 года № 410 "Об утверждении категорий автостоянок (паркингов) и увеличении базовой ставки налога на земли города Караганды, выделенные под автостоянки (паркинги)"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17 августа 2026 года № 389. Зарегистрировано в Министерстве юстиции Республики Казахстан 19 августа 2026 года № 39622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"Об утверждении категорий автостоянок (паркингов) и увеличении базовой ставки налога на земли города Караганды, выделенные под автостоянки (паркинги)" от 15 мая 2019 года № 410 (зарегистрировано в Реестре государственной регистрации нормативных правовых актов за №5354).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Карагандинского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