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d1620" w14:textId="f9d16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постановление акимата Карагандинской области от 15 июля 2014 года № 35/01 "Об установлении охранной зоны республиканского государственного учреждения "Каркаралинский государственный национальный природный парк"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4 августа 2026 года № 52/01. Зарегистрировано в Министерстве юстиции Республики Казахстан 10 августа 2026 года № 39545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правовых актах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",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Карагандинской области от 15 июля 2014 года №35/01 "Об установлении охранной зоны республиканского государственного учреждения "Каркаралинский государственный национальный природный парк" (зарегистрирован в Реестре государственной регистрации нормативных правовых актов за №2716).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