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3f22" w14:textId="8d63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Панфиловского районного маслихата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26 августа 2026 года № 8-66-298. Зарегистрирован в Министерстве юстиции Республики Казахстан 27 августа 2026 года № 39699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Панфиловский районный маслихат области Жетісу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Панфиловского районного маслихата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8-66-298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Панфиловского районного маслихата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области Жетісу от 25 декабря 2023 года № 8-14-68 "Об утверждении правил оказания социальной помощи, установления ее размеров и определения перечня отдельных категорий нуждающихся граждан Панфиловского района" (зарегистрировано в Реестре государственной регистрации нормативных правовых актов под №115-19).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области Жетісу от 27 июня 2024 года № 8-25-112 "О внесении изменений в решение Панфиловского районного маслихата от 25 декабря 2023 года № 8-14-68 "Об утверждении правил оказания социальной помощи, установления ее размеров и определения перечня отдельных категорий нуждающихся граждан Панфиловского района" (зарегистрировано в Реестре государственной регистрации нормативных правовых актов под № 229-19).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области Жетісу от 5 декабря 2024 года № 8-35-143 "О внесении изменений и дополнений в решение Панфиловского районного маслихата от 25 декабря 2023 года № 8-14-68 "Об утверждении правил оказания социальной помощи, установления ее размеров и определения перечня отдельных категорий нуждающихся граждан Панфиловского района" (зарегистрировано в Реестре государственной регистрации нормативных правовых актов под № 257-19).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области Жетісу от 21 апреля 2025 года № 8-41-179 "О внесении изменений и дополнений в решение Панфиловского районного маслихата от 25 декабря 2023 года № 8-14-68 "Об утверждении правил оказания социальной помощи, установления ее размеров и определения перечня отдельных категорий нуждающихся граждан Панфиловского района" (зарегистрировано в Реестре государственной регистрации нормативных правовых актов под № 303-19).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области Жетісу от 16 апреля 2026 года № 8-59-257 "О внесении изменений в решение Панфиловского районного маслихата от 25 декабря 2023 года № 8-14-68 "Об утверждении правил оказания социальной помощи, установления ее размеров и определения перечня отдельных категорий нуждающихся граждан Панфиловского района".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