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8c05" w14:textId="ef38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29 марта 2024 года № 23-76 "Об определении размера и порядка оказания жилищной помощи Ескельдинского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13 июля 2026 года № 63-193. Зарегистрировано в Министерстве юстиции Республики Казахстан 14 июля 2026 года № 39297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Ескельдинский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29 марта 2024 года № 23-76 "Об определении размера и порядка оказания жилищной помощи Ескельдинского района" (зарегистрировано в Реестре государственной регистрации нормативных правовых актов под № 191-19)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по Ескельдинскому району";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по Ескельдинскому району,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порядок оказания жилищной помощи Ескельдинского района,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указанного решения,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Ескельдинского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Государственному учреждению "Аппарат маслихата Ескельдинского района"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Ескельдинского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63-193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23-76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по Ескельдинскому району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Ескельдинском районе,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Ескельдинского района" (далее – услугодатель).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10 (десяти) процентов к совокупному доходу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услугополучателю осуществляется в пределах средств, предусмотренных в городском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