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85de4" w14:textId="ac85d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обеспечения возвратности денег собственниками квартир, нежилых помещений, связанных с ремонтом и заменой лифтов, капитальным ремонтом многоквартирного жилого дома в Ескельдинском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Ескельдинского района области Жетісу от 3 июля 2026 года № 153. Зарегистрировано в Министерстве юстиции Республики Казахстан 7 июля 2026 года № 39242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10-3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29 апреля 2020 года № 246 "Об утверждении Порядка проведения капитального ремонта общего имущества объекта кондоминиума" (зарегистрирован в Реестре государственной регистрации нормативных правовых актов за № 20536 акимат Ескельдинского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возвратности денег собственниками квартир, нежилых помещений, связанных с ремонтом и заменой лифтов, капитальным ремонтом многоквартирного жилого дома в Ескельдинском районе.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жилищно-коммунального хозяйства, пассажирского транспорта, автомобильных дорог и жилищной инспекции Ескельдинского района"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Ескельдинского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курирующего заместителя акима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Ескельдинского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Ескельдинского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2026 года № 153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обеспечения возвратности денег собственниками квартир, нежилых помещений, связанных с ремонтом и заменой лифтов, капитальным ремонтом многоквартирного жилого дома в Ескельдинском районе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обеспечения возвратности денег собственниками квартир, нежилых помещений, связанных с ремонтом и заменой лифтов, капитальным ремонтом многоквартирного жилого дома в Ескельдинском районе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10-3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29 апреля 2020 года № 246 "Об утверждении Порядка проведения капитального ремонта общего имущества объекта кондоминиума" (зарегистрирован в Реестре государственной регистрации нормативных правовых актов за № 20536) (далее – Порядок) и определяют порядок обеспечения возвратности собственниками квартир, нежилых помещений денежных средств, направленных на ремонт и замену лифтов, капитальный ремонт многоквартирного жилого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применяются следующие основные понятия: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управление объектом кондоминиума – комплекс мероприятий, направленных на обеспечение безопасных и комфортных условий проживания (пребывания) собственников квартир, нежилых помещений, парковочных мест, кладовок, а также на надлежащее содержание общего имущества объекта кондоминиума, регулирование порядка его использования, организацию предоставления коммунальных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имущество объекта кондоминиума – части объекта кондоминиума (фасады, подъезды, вестибюли, холлы, коридоры, лестничные марши и лестничные площадки, лифты, крыши, козырьки (навесы) входных групп, чердаки, технические этажи, подвалы, общедомовые инженерные системы и оборудование, абонентские почтовые ящики, земельный участок под многоквартирным жилым домом и (или) придомовой земельный участок, элементы благоустройства и другое имущество общего пользования), кроме квартир, нежилых помещений, парковочных мест, кладовок, находящихся в индивидуальной (раздельной)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капитальный ремонт общего имущества объекта кондоминиума – комплекс мероприятий и работ по замене изношенных конструкций, деталей и инженерного оборудования многоквартирного жилого дома на новые или более прочные и экономичные, улучшающие эксплуатационные показатели ремонтируемых объектов, проводимых с целью восстановления ресурса многоквартирного жилого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многоквартирный жилой дом – отдельно стоящее здание с единым фундаментом на едином неделимом земельном участке, состоящее из общего имущества объекта кондоминиума, которое является общей долевой собственностью, и двух и более квартир, нежилых помещений, имеющих самостоятельные выходы на земельный участок, прилегающий к многоквартирному жилому дому, либо в иные части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объединение собственников имущества многоквартирного жилого дома (далее – объединение собственников имущества) – юридическое лицо, являющееся некоммерческой организацией, образованное собственниками квартир, нежилых помещений одного многоквартирного жилого дома, осуществляющее управление объектом кондоминиума, финансирующее его содержание и обеспечивающее его сохранность;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собрание собственников квартир, нежилых помещений многоквартирного жилого дома (далее – собрание) – высший орган управления объектом кондоминиума, обеспечивающий коллективное обсуждение и (или) принятие решений, связанных с управлением объектом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Оператор – специализированная уполномоченная организация.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обеспечения возвратности денег собственниками квартир, нежилых помещений, связанных с ремонтом и заменой лифтов, капитальным ремонтом многоквартирного жилого дома в Ескельдинском районе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"Отдел жилищно-коммунального хозяйства, пассажирского транспорта, автомобильных дорог и жилищной инспекции Ескельдинского района" (далее – администратор бюджетной программы) при наличии средств в местном бюджете осуществляет организацию и финансирование капитального ремонта многоквартирных жилых домов и ремонт (замену) лифтов с условием обеспечения возвратности средств собственниками квартир, нежилых помещений через оператора, в соответствии с Порядком.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Расчет сумм возврата средств за проведенный капитальный ремонт, ремонт (замену) лифтов (далее – расчет сумм) определяется на основании технических характеристик, квартир, нежилых помещений в соответствии с долей в общем имуществе объекта кондоминиума.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Расчет сумм определяется согласно приложению к Порядку и является неотъемлемой частью протокола собрания, который прошивается, нумеруется.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осуществлении организации и финансировании замены (ремонта) лифта одного из подъездов многоквартирного жилого дома за счет бюджетных средств с условием обеспечения возвратности средств собственниками квартир и нежилых помещений собственники квартир, нежилых помещений данного подъезда многоквартирного жилого дома принимают решение о замене (ремонте) лифта в данном подъезде многоквартирного жилого дома при наличии согласия более двух третей от общего числа собственников квартир, нежилых помещений данного подъезда многоквартирного жилого дома с оформлением соответствующего протокола.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расходов по замене (ремонту) лифта осуществляется собственниками квартир, нежилых помещений данного подъезда многоквартирного жилого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Собственники квартир, нежилых помещений после подписания акта -приемки выполненных работ обеспечивают полное погашение суммы бюджетных средств, в том числе выделенных в виде бюджетного кредита.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бюджетных средств, в том числе выделенных в виде бюджетного кредита, обеспечиваются собственниками квартир, нежилых помещений путем полного погашения суммы согласно расчету, прилагаемому к протоколу собрания.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Оператор использует полученную от собственников квартир, нежилых помещений возвратные денежные средства на капитальный ремонт, а также замену лифтов в других объектах кондоминиума с условием обеспечения возвратности.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Оператор обеспечивает мониторинг и контроль возврата средств, выделенных из государственного бюджета, в том числе выделенных в виде бюджетного кредита.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Оператор, на основании протокола собрания, расчета сумм, представленных председателем объединения собственников имущества либо субъектом управления объектом кондоминиума, а также на основании акта выполненных работ, подписанного в соответствии с Порядком, ежемесячно передает графики возврата денежных средств за капитальный ремонт, ремонт (замену) лифтов по каждому собственнику квартир, нежилых помещений в организацию, осуществляющую формирование и доставку единых платежных документов по коммунальным услугам.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