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5e10c" w14:textId="c35e1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районного маслихата от 14 мая 2024 года № 29-130 "Об определении размера и порядка оказания жилищной помощи в Аксуском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области Жетісу от 26 мая 2026 года № 70-293. Зарегистрировано в Министерстве юстиции Республики Казахстан 28 мая 2026 года № 38800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Аксуский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районного маслихата от 14 мая 2024 года № 29-130 "Об определении размера и порядка оказания жилищной помощи в Аксуском районе" (зарегистрировано в Реестре государственной регистрации нормативных правовых актов под № 210-19)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правил оказания жилищной помощи в Аксуском районе";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и правила оказания жилищной помощи в Аксускому районе, согласно приложению к настоящему решению.";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и порядок оказания жилищной помощи в Аксускому районе, определенные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Аксуского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государственном учреждении "Министерство юстиции";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Аксуского районного маслихата после его официального опубликования.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Аксуского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2026 года № 70-293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2024 года № 29-130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Аксуском районе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- услугополучатель),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проживающим в Аксуском районе,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оказывается государственным учреждением "Отдел занятости и социальных программ Аксуского района" (далее – услугодатель).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и порядок оказания жилищной помощи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 исчисляется услугодателем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 (далее - Правила).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 в размере 10 (десяти) процентов к совокупному доходу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жилищной помощи рассчитывается услугодателем,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Компенсация услуг связи в части увеличения абонентской платы за телефон, подключенный к сети телекоммуникаций,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или веб-портал "электронного правительства.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Назначение жилищной помощи производится на полный текущий квартал, при этом совокупный доход услогополучателя и расходы на коммунальные услуги учитываются за истекший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услугополучателю осуществляется в пределах средств, предусмотренных в районном бюджете на соответствующий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услугополучателей.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