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f1b5d" w14:textId="abf1b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маслихата области Жетісу от 23 октября 2024 года № 22-132 "Об установлении ставок платы за лесные пользования на участках государственного лесного фонда (за исключением ставок за древесину, отпускаемую на корню) по области Жетісу"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Жетісу от 2 июля 2026 года № 38-237. Зарегистрировано в Министерстве юстиции Республики Казахстан 3 июля 2026 года № 39218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маслихат области Жетісу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23 октября 2024 года № 22-132 "Об установлении ставок платы за лесные пользования на участках государственного лесного фонда (за исключением ставок за древесину, отпускаемую на корню) по области Жетісу" (Зарегистрирован в Реестре государственной регистрации нормативных правовых актов под №245-19).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области Жетісу (по согласованию).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