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a8d4" w14:textId="5c2a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10 июня 2024 года № 123 "Об определении размера и порядка оказания жилищной помощи в городе Сатпаев"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области Ұлытау от 25 мая 2026 года № 281. Зарегистрировано в Министерстве юстиции Республики Казахстан 2 июня 2026 года № 38881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"Об определении размера и порядка оказания жилищной помощи в городе Сатпаев" от 10 июня 2024 года № 123 (зарегистрировано в Реестре государственной регистрации нормативных правовых актов под № 126-20)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и Правил оказания жилищной помощи в городе Сатпаев";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размер и Правила оказания жилищной помощи в городе Сатпаев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Сатпаевского городского маслихата"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Сатпаевского городского маслихата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2024 года № 123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городе Сатпаев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городе Сатпаев,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текущих и накопительных взносов;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города Сатпаев" (далее – услугодатель).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 (далее – Правила).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к совокупному доходу семьи (гражданина) устанавливается в размере 5 (пять) процентов.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Назначение жилищной помощи производится в течение текущего квартала, при этом совокупный доход малообеспеченной семьи (гражданина) и расходы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потребления коммунальных услуг и услуг связи, пользование жилищем из государственного жилищного фонда и жилищем, арендованным местным исполнительным органом в частном жилищном фонде учитываются за предшествующий квартал.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города на соответствующий финансовый год.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