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36d5" w14:textId="2463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5 августа 2024 года № 20/118 "Об определении размера и порядка оказания жилищной помощи в городе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7 августа 2026 года № 46/262. Зарегистрировано в Министерстве юстиции Республики Казахстан 11 августа 2026 года № 39565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5 августа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года № 20/118 "Об определении размера и порядка оказания жилищной помощи в городе Жезказган" (зарегистрировано в Реестре государственной регистрации нормативных правовых актов под № 142-20)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Жезказган";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городе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городе Жезказган,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Жезказганского городского маслихата"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Жезказганского городского маслихата"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Жезказган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 от 5 августа 2024 года № 20/118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Жезказган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городе Жезказган, на оплату: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города Жезказгана" (далее – услугодатель).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 в городе Жезказган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городском бюджете на соответствующий финансовый год.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