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44fe" w14:textId="c5f4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области Ұлытау</w:t>
      </w:r>
    </w:p>
    <w:p>
      <w:pPr>
        <w:spacing w:after="0"/>
        <w:ind w:left="0"/>
        <w:jc w:val="both"/>
      </w:pPr>
      <w:r>
        <w:rPr>
          <w:rFonts w:ascii="Times New Roman"/>
          <w:b w:val="false"/>
          <w:i w:val="false"/>
          <w:color w:val="000000"/>
          <w:sz w:val="28"/>
        </w:rPr>
        <w:t>Постановление акимата области Ұлытау от 4 августа 2026 года № 69/03. Зарегистрировано в Министерстве юстиции Республики Казахстан 11 августа 2026 года № 39560</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акимат области Ұлытау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поощрения граждан, участвующих в профилактике правонарушений в области Ұлытау.</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Ұлытау от 15 мая 2025 года № 41/01 "Об определении видов и порядка поощрений, а также размера денежного вознаграждения граждан, участвующих в обеспечении общественного порядка по области Ұлытау" (зарегистрировано в Реестре государственной регистрации нормативных правовых актов за № 197-20).</w:t>
      </w:r>
    </w:p>
    <w:bookmarkEnd w:id="2"/>
    <w:bookmarkStart w:name="z8" w:id="3"/>
    <w:p>
      <w:pPr>
        <w:spacing w:after="0"/>
        <w:ind w:left="0"/>
        <w:jc w:val="both"/>
      </w:pPr>
      <w:r>
        <w:rPr>
          <w:rFonts w:ascii="Times New Roman"/>
          <w:b w:val="false"/>
          <w:i w:val="false"/>
          <w:color w:val="000000"/>
          <w:sz w:val="28"/>
        </w:rPr>
        <w:t>
      3. Государственному учреждению "Аппарат акима Ұлытау области"</w:t>
      </w:r>
    </w:p>
    <w:bookmarkEnd w:id="3"/>
    <w:bookmarkStart w:name="z9" w:id="4"/>
    <w:p>
      <w:pPr>
        <w:spacing w:after="0"/>
        <w:ind w:left="0"/>
        <w:jc w:val="both"/>
      </w:pPr>
      <w:r>
        <w:rPr>
          <w:rFonts w:ascii="Times New Roman"/>
          <w:b w:val="false"/>
          <w:i w:val="false"/>
          <w:color w:val="000000"/>
          <w:sz w:val="28"/>
        </w:rPr>
        <w:t>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Ұлытау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области Ұлытау.</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Байкен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от 4 августа 2026 года</w:t>
            </w:r>
            <w:r>
              <w:br/>
            </w:r>
            <w:r>
              <w:rPr>
                <w:rFonts w:ascii="Times New Roman"/>
                <w:b w:val="false"/>
                <w:i w:val="false"/>
                <w:color w:val="000000"/>
                <w:sz w:val="20"/>
              </w:rPr>
              <w:t>№ 69/03</w:t>
            </w:r>
          </w:p>
        </w:tc>
      </w:tr>
    </w:tbl>
    <w:bookmarkStart w:name="z16" w:id="9"/>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области Ұлытау</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области Ұлытау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области Ұлытау.</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0" w:id="13"/>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bookmarkEnd w:id="13"/>
    <w:bookmarkStart w:name="z21" w:id="14"/>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bookmarkEnd w:id="14"/>
    <w:bookmarkStart w:name="z22" w:id="15"/>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 района, города),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End w:id="15"/>
    <w:bookmarkStart w:name="z23" w:id="16"/>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области Ұлытау, а также размер денежного вознаграждения</w:t>
      </w:r>
    </w:p>
    <w:bookmarkEnd w:id="16"/>
    <w:bookmarkStart w:name="z24" w:id="17"/>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акима района, города, по представлению государственных органов.</w:t>
      </w:r>
    </w:p>
    <w:bookmarkEnd w:id="17"/>
    <w:bookmarkStart w:name="z25" w:id="18"/>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области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End w:id="18"/>
    <w:bookmarkStart w:name="z26" w:id="19"/>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соответствующего района, города области. Комиссия формируется из числа депутатов маслихата,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района, города (председатель Комиссии), а в его отсутствие – заместитель акима района, города (заместитель председателя Комиссии). Секретарь Комиссии является штатным сотрудником аппарата акима района, города и не имеет права голоса.</w:t>
      </w:r>
    </w:p>
    <w:bookmarkEnd w:id="19"/>
    <w:bookmarkStart w:name="z27" w:id="20"/>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граждан, участвующих в профилактике правонарушений, с приложением материалов, подтверждающих их участие в профилактике правонарушений.</w:t>
      </w:r>
    </w:p>
    <w:bookmarkEnd w:id="20"/>
    <w:bookmarkStart w:name="z28" w:id="21"/>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21"/>
    <w:bookmarkStart w:name="z29" w:id="22"/>
    <w:p>
      <w:pPr>
        <w:spacing w:after="0"/>
        <w:ind w:left="0"/>
        <w:jc w:val="both"/>
      </w:pPr>
      <w:r>
        <w:rPr>
          <w:rFonts w:ascii="Times New Roman"/>
          <w:b w:val="false"/>
          <w:i w:val="false"/>
          <w:color w:val="000000"/>
          <w:sz w:val="28"/>
        </w:rPr>
        <w:t>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граждан, участвующих в профилактике правонарушений,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пунктом 10 настоящих Правил.</w:t>
      </w:r>
    </w:p>
    <w:bookmarkEnd w:id="22"/>
    <w:bookmarkStart w:name="z30" w:id="23"/>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23"/>
    <w:bookmarkStart w:name="z31" w:id="24"/>
    <w:p>
      <w:pPr>
        <w:spacing w:after="0"/>
        <w:ind w:left="0"/>
        <w:jc w:val="both"/>
      </w:pPr>
      <w:r>
        <w:rPr>
          <w:rFonts w:ascii="Times New Roman"/>
          <w:b w:val="false"/>
          <w:i w:val="false"/>
          <w:color w:val="000000"/>
          <w:sz w:val="28"/>
        </w:rPr>
        <w:t>
      1) объявление благодарности;</w:t>
      </w:r>
    </w:p>
    <w:bookmarkEnd w:id="24"/>
    <w:bookmarkStart w:name="z32" w:id="25"/>
    <w:p>
      <w:pPr>
        <w:spacing w:after="0"/>
        <w:ind w:left="0"/>
        <w:jc w:val="both"/>
      </w:pPr>
      <w:r>
        <w:rPr>
          <w:rFonts w:ascii="Times New Roman"/>
          <w:b w:val="false"/>
          <w:i w:val="false"/>
          <w:color w:val="000000"/>
          <w:sz w:val="28"/>
        </w:rPr>
        <w:t>
      2) награждение грамотой;</w:t>
      </w:r>
    </w:p>
    <w:bookmarkEnd w:id="25"/>
    <w:bookmarkStart w:name="z33" w:id="26"/>
    <w:p>
      <w:pPr>
        <w:spacing w:after="0"/>
        <w:ind w:left="0"/>
        <w:jc w:val="both"/>
      </w:pPr>
      <w:r>
        <w:rPr>
          <w:rFonts w:ascii="Times New Roman"/>
          <w:b w:val="false"/>
          <w:i w:val="false"/>
          <w:color w:val="000000"/>
          <w:sz w:val="28"/>
        </w:rPr>
        <w:t>
      3) выплата денежного вознаграждения;</w:t>
      </w:r>
    </w:p>
    <w:bookmarkEnd w:id="26"/>
    <w:bookmarkStart w:name="z34" w:id="27"/>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bookmarkEnd w:id="27"/>
    <w:bookmarkStart w:name="z35" w:id="28"/>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bookmarkEnd w:id="28"/>
    <w:bookmarkStart w:name="z36" w:id="29"/>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лиц, внесших значительный вклад в профилактику правонарушений.</w:t>
      </w:r>
    </w:p>
    <w:bookmarkEnd w:id="29"/>
    <w:bookmarkStart w:name="z37" w:id="30"/>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End w:id="30"/>
    <w:bookmarkStart w:name="z38" w:id="31"/>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31"/>
    <w:bookmarkStart w:name="z39" w:id="32"/>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bookmarkEnd w:id="32"/>
    <w:bookmarkStart w:name="z40" w:id="33"/>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41" w:id="34"/>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34"/>
    <w:bookmarkStart w:name="z42" w:id="35"/>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3" w:id="36"/>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36"/>
    <w:bookmarkStart w:name="z44" w:id="37"/>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bookmarkEnd w:id="37"/>
    <w:bookmarkStart w:name="z45" w:id="38"/>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bookmarkEnd w:id="38"/>
    <w:bookmarkStart w:name="z46" w:id="39"/>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End w:id="39"/>
    <w:bookmarkStart w:name="z47" w:id="40"/>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40"/>
    <w:bookmarkStart w:name="z48" w:id="41"/>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10-кратного месячного расчетного показателя (МРП).</w:t>
      </w:r>
    </w:p>
    <w:bookmarkEnd w:id="41"/>
    <w:bookmarkStart w:name="z49" w:id="42"/>
    <w:p>
      <w:pPr>
        <w:spacing w:after="0"/>
        <w:ind w:left="0"/>
        <w:jc w:val="both"/>
      </w:pPr>
      <w:r>
        <w:rPr>
          <w:rFonts w:ascii="Times New Roman"/>
          <w:b w:val="false"/>
          <w:i w:val="false"/>
          <w:color w:val="000000"/>
          <w:sz w:val="28"/>
        </w:rPr>
        <w:t>
      При определении размера поощрения применяется МРП, действующий на момент вынесения решения Комиссией.</w:t>
      </w:r>
    </w:p>
    <w:bookmarkEnd w:id="42"/>
    <w:bookmarkStart w:name="z50" w:id="43"/>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участвующим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43"/>
    <w:bookmarkStart w:name="z51" w:id="44"/>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w:t>
            </w:r>
            <w:r>
              <w:br/>
            </w:r>
            <w:r>
              <w:rPr>
                <w:rFonts w:ascii="Times New Roman"/>
                <w:b w:val="false"/>
                <w:i w:val="false"/>
                <w:color w:val="000000"/>
                <w:sz w:val="20"/>
              </w:rPr>
              <w:t>в области Ұлытау</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bookmarkStart w:name="z56" w:id="45"/>
    <w:p>
      <w:pPr>
        <w:spacing w:after="0"/>
        <w:ind w:left="0"/>
        <w:jc w:val="left"/>
      </w:pPr>
      <w:r>
        <w:rPr>
          <w:rFonts w:ascii="Times New Roman"/>
          <w:b/>
          <w:i w:val="false"/>
          <w:color w:val="000000"/>
        </w:rPr>
        <w:t xml:space="preserve"> ЗАЯВЛЕНИЕ</w:t>
      </w:r>
    </w:p>
    <w:bookmarkEnd w:id="45"/>
    <w:bookmarkStart w:name="z57" w:id="46"/>
    <w:p>
      <w:pPr>
        <w:spacing w:after="0"/>
        <w:ind w:left="0"/>
        <w:jc w:val="left"/>
      </w:pPr>
      <w:r>
        <w:rPr>
          <w:rFonts w:ascii="Times New Roman"/>
          <w:b/>
          <w:i w:val="false"/>
          <w:color w:val="000000"/>
        </w:rPr>
        <w:t xml:space="preserve"> на получение поощрения за сообщение о факте административного правонарушения</w:t>
      </w:r>
    </w:p>
    <w:bookmarkEnd w:id="46"/>
    <w:bookmarkStart w:name="z58" w:id="47"/>
    <w:p>
      <w:pPr>
        <w:spacing w:after="0"/>
        <w:ind w:left="0"/>
        <w:jc w:val="both"/>
      </w:pPr>
      <w:r>
        <w:rPr>
          <w:rFonts w:ascii="Times New Roman"/>
          <w:b w:val="false"/>
          <w:i w:val="false"/>
          <w:color w:val="000000"/>
          <w:sz w:val="28"/>
        </w:rPr>
        <w:t>
      От гражданина (гражданки) ________________________________________________________</w:t>
      </w:r>
    </w:p>
    <w:bookmarkEnd w:id="47"/>
    <w:bookmarkStart w:name="z59" w:id="48"/>
    <w:p>
      <w:pPr>
        <w:spacing w:after="0"/>
        <w:ind w:left="0"/>
        <w:jc w:val="both"/>
      </w:pPr>
      <w:r>
        <w:rPr>
          <w:rFonts w:ascii="Times New Roman"/>
          <w:b w:val="false"/>
          <w:i w:val="false"/>
          <w:color w:val="000000"/>
          <w:sz w:val="28"/>
        </w:rPr>
        <w:t>
      (фамилия, имя, отчество (при наличии) заявителя)</w:t>
      </w:r>
    </w:p>
    <w:bookmarkEnd w:id="48"/>
    <w:bookmarkStart w:name="z60" w:id="49"/>
    <w:p>
      <w:pPr>
        <w:spacing w:after="0"/>
        <w:ind w:left="0"/>
        <w:jc w:val="both"/>
      </w:pPr>
      <w:r>
        <w:rPr>
          <w:rFonts w:ascii="Times New Roman"/>
          <w:b w:val="false"/>
          <w:i w:val="false"/>
          <w:color w:val="000000"/>
          <w:sz w:val="28"/>
        </w:rPr>
        <w:t>
      Дата рождения: "_____" ____________ _________ года</w:t>
      </w:r>
    </w:p>
    <w:bookmarkEnd w:id="49"/>
    <w:bookmarkStart w:name="z61" w:id="50"/>
    <w:p>
      <w:pPr>
        <w:spacing w:after="0"/>
        <w:ind w:left="0"/>
        <w:jc w:val="both"/>
      </w:pPr>
      <w:r>
        <w:rPr>
          <w:rFonts w:ascii="Times New Roman"/>
          <w:b w:val="false"/>
          <w:i w:val="false"/>
          <w:color w:val="000000"/>
          <w:sz w:val="28"/>
        </w:rPr>
        <w:t>
      Индивидуальный идентификационный номер (ИИН): ___________________________________</w:t>
      </w:r>
    </w:p>
    <w:bookmarkEnd w:id="50"/>
    <w:bookmarkStart w:name="z62" w:id="51"/>
    <w:p>
      <w:pPr>
        <w:spacing w:after="0"/>
        <w:ind w:left="0"/>
        <w:jc w:val="both"/>
      </w:pPr>
      <w:r>
        <w:rPr>
          <w:rFonts w:ascii="Times New Roman"/>
          <w:b w:val="false"/>
          <w:i w:val="false"/>
          <w:color w:val="000000"/>
          <w:sz w:val="28"/>
        </w:rPr>
        <w:t>
      Вид документа, удостоверяющего личность: __________________________________________</w:t>
      </w:r>
    </w:p>
    <w:bookmarkEnd w:id="51"/>
    <w:bookmarkStart w:name="z63" w:id="52"/>
    <w:p>
      <w:pPr>
        <w:spacing w:after="0"/>
        <w:ind w:left="0"/>
        <w:jc w:val="both"/>
      </w:pPr>
      <w:r>
        <w:rPr>
          <w:rFonts w:ascii="Times New Roman"/>
          <w:b w:val="false"/>
          <w:i w:val="false"/>
          <w:color w:val="000000"/>
          <w:sz w:val="28"/>
        </w:rPr>
        <w:t>
      Серия: ______________ номер: ______________________________________________________</w:t>
      </w:r>
    </w:p>
    <w:bookmarkEnd w:id="52"/>
    <w:bookmarkStart w:name="z64" w:id="53"/>
    <w:p>
      <w:pPr>
        <w:spacing w:after="0"/>
        <w:ind w:left="0"/>
        <w:jc w:val="both"/>
      </w:pPr>
      <w:r>
        <w:rPr>
          <w:rFonts w:ascii="Times New Roman"/>
          <w:b w:val="false"/>
          <w:i w:val="false"/>
          <w:color w:val="000000"/>
          <w:sz w:val="28"/>
        </w:rPr>
        <w:t>
      Кем выдан: __________________________, дата выдачи: "________" __________ _____ года.</w:t>
      </w:r>
    </w:p>
    <w:bookmarkEnd w:id="53"/>
    <w:bookmarkStart w:name="z65" w:id="54"/>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bookmarkEnd w:id="54"/>
    <w:bookmarkStart w:name="z66" w:id="55"/>
    <w:p>
      <w:pPr>
        <w:spacing w:after="0"/>
        <w:ind w:left="0"/>
        <w:jc w:val="both"/>
      </w:pPr>
      <w:r>
        <w:rPr>
          <w:rFonts w:ascii="Times New Roman"/>
          <w:b w:val="false"/>
          <w:i w:val="false"/>
          <w:color w:val="000000"/>
          <w:sz w:val="28"/>
        </w:rPr>
        <w:t>
      Область (город)__________________________ (район) __________________________________</w:t>
      </w:r>
    </w:p>
    <w:bookmarkEnd w:id="55"/>
    <w:bookmarkStart w:name="z67" w:id="56"/>
    <w:p>
      <w:pPr>
        <w:spacing w:after="0"/>
        <w:ind w:left="0"/>
        <w:jc w:val="both"/>
      </w:pPr>
      <w:r>
        <w:rPr>
          <w:rFonts w:ascii="Times New Roman"/>
          <w:b w:val="false"/>
          <w:i w:val="false"/>
          <w:color w:val="000000"/>
          <w:sz w:val="28"/>
        </w:rPr>
        <w:t>
      Улица (микрорайон) ___________________________ дом ____________ квартира ___________</w:t>
      </w:r>
    </w:p>
    <w:bookmarkEnd w:id="56"/>
    <w:bookmarkStart w:name="z68" w:id="57"/>
    <w:p>
      <w:pPr>
        <w:spacing w:after="0"/>
        <w:ind w:left="0"/>
        <w:jc w:val="both"/>
      </w:pPr>
      <w:r>
        <w:rPr>
          <w:rFonts w:ascii="Times New Roman"/>
          <w:b w:val="false"/>
          <w:i w:val="false"/>
          <w:color w:val="000000"/>
          <w:sz w:val="28"/>
        </w:rPr>
        <w:t>
      Настоящим сообщаю, что "__" ____________ 20____ года в "____" ч. "_____" мин. мною был зафиксирован факт административного правонарушения, выразившийся в ________________________________________________________________________________</w:t>
      </w:r>
    </w:p>
    <w:bookmarkEnd w:id="57"/>
    <w:bookmarkStart w:name="z69" w:id="58"/>
    <w:p>
      <w:pPr>
        <w:spacing w:after="0"/>
        <w:ind w:left="0"/>
        <w:jc w:val="both"/>
      </w:pPr>
      <w:r>
        <w:rPr>
          <w:rFonts w:ascii="Times New Roman"/>
          <w:b w:val="false"/>
          <w:i w:val="false"/>
          <w:color w:val="000000"/>
          <w:sz w:val="28"/>
        </w:rPr>
        <w:t>
      ________________________________________________________________________________</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71" w:id="60"/>
    <w:p>
      <w:pPr>
        <w:spacing w:after="0"/>
        <w:ind w:left="0"/>
        <w:jc w:val="both"/>
      </w:pPr>
      <w:r>
        <w:rPr>
          <w:rFonts w:ascii="Times New Roman"/>
          <w:b w:val="false"/>
          <w:i w:val="false"/>
          <w:color w:val="000000"/>
          <w:sz w:val="28"/>
        </w:rPr>
        <w:t>
      (кратко указать суть правонарушения, место и обстоятельства)</w:t>
      </w:r>
    </w:p>
    <w:bookmarkEnd w:id="60"/>
    <w:bookmarkStart w:name="z72" w:id="61"/>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______________________________________________________</w:t>
      </w:r>
    </w:p>
    <w:bookmarkEnd w:id="61"/>
    <w:bookmarkStart w:name="z73" w:id="62"/>
    <w:p>
      <w:pPr>
        <w:spacing w:after="0"/>
        <w:ind w:left="0"/>
        <w:jc w:val="both"/>
      </w:pPr>
      <w:r>
        <w:rPr>
          <w:rFonts w:ascii="Times New Roman"/>
          <w:b w:val="false"/>
          <w:i w:val="false"/>
          <w:color w:val="000000"/>
          <w:sz w:val="28"/>
        </w:rPr>
        <w:t>
      ________________________________________________________________________________</w:t>
      </w:r>
    </w:p>
    <w:bookmarkEnd w:id="62"/>
    <w:bookmarkStart w:name="z74" w:id="63"/>
    <w:p>
      <w:pPr>
        <w:spacing w:after="0"/>
        <w:ind w:left="0"/>
        <w:jc w:val="both"/>
      </w:pPr>
      <w:r>
        <w:rPr>
          <w:rFonts w:ascii="Times New Roman"/>
          <w:b w:val="false"/>
          <w:i w:val="false"/>
          <w:color w:val="000000"/>
          <w:sz w:val="28"/>
        </w:rPr>
        <w:t>
      указать наименование уполномоченного органа через:___________________________________________________________________________</w:t>
      </w:r>
    </w:p>
    <w:bookmarkEnd w:id="63"/>
    <w:bookmarkStart w:name="z75" w:id="64"/>
    <w:p>
      <w:pPr>
        <w:spacing w:after="0"/>
        <w:ind w:left="0"/>
        <w:jc w:val="both"/>
      </w:pPr>
      <w:r>
        <w:rPr>
          <w:rFonts w:ascii="Times New Roman"/>
          <w:b w:val="false"/>
          <w:i w:val="false"/>
          <w:color w:val="000000"/>
          <w:sz w:val="28"/>
        </w:rPr>
        <w:t>
      (и канал направления: информационная система "Е-Өтініш", мобильное приложение "102", дежурная часть и т.д.)</w:t>
      </w:r>
    </w:p>
    <w:bookmarkEnd w:id="64"/>
    <w:bookmarkStart w:name="z76" w:id="65"/>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bookmarkEnd w:id="65"/>
    <w:bookmarkStart w:name="z77" w:id="66"/>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bookmarkEnd w:id="66"/>
    <w:bookmarkStart w:name="z78" w:id="67"/>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bookmarkEnd w:id="67"/>
    <w:bookmarkStart w:name="z79" w:id="68"/>
    <w:p>
      <w:pPr>
        <w:spacing w:after="0"/>
        <w:ind w:left="0"/>
        <w:jc w:val="both"/>
      </w:pPr>
      <w:r>
        <w:rPr>
          <w:rFonts w:ascii="Times New Roman"/>
          <w:b w:val="false"/>
          <w:i w:val="false"/>
          <w:color w:val="000000"/>
          <w:sz w:val="28"/>
        </w:rPr>
        <w:t>
      На мой текущий банковский счет:</w:t>
      </w:r>
    </w:p>
    <w:bookmarkEnd w:id="68"/>
    <w:bookmarkStart w:name="z80" w:id="69"/>
    <w:p>
      <w:pPr>
        <w:spacing w:after="0"/>
        <w:ind w:left="0"/>
        <w:jc w:val="both"/>
      </w:pPr>
      <w:r>
        <w:rPr>
          <w:rFonts w:ascii="Times New Roman"/>
          <w:b w:val="false"/>
          <w:i w:val="false"/>
          <w:color w:val="000000"/>
          <w:sz w:val="28"/>
        </w:rPr>
        <w:t>
      двадцатизначный номер счета (IBAN): KZ_______________________________________</w:t>
      </w:r>
    </w:p>
    <w:bookmarkEnd w:id="69"/>
    <w:bookmarkStart w:name="z81" w:id="70"/>
    <w:p>
      <w:pPr>
        <w:spacing w:after="0"/>
        <w:ind w:left="0"/>
        <w:jc w:val="both"/>
      </w:pPr>
      <w:r>
        <w:rPr>
          <w:rFonts w:ascii="Times New Roman"/>
          <w:b w:val="false"/>
          <w:i w:val="false"/>
          <w:color w:val="000000"/>
          <w:sz w:val="28"/>
        </w:rPr>
        <w:t>
      в банке (наименование финансовой организации): ________________________________</w:t>
      </w:r>
    </w:p>
    <w:bookmarkEnd w:id="70"/>
    <w:bookmarkStart w:name="z82" w:id="71"/>
    <w:p>
      <w:pPr>
        <w:spacing w:after="0"/>
        <w:ind w:left="0"/>
        <w:jc w:val="both"/>
      </w:pPr>
      <w:r>
        <w:rPr>
          <w:rFonts w:ascii="Times New Roman"/>
          <w:b w:val="false"/>
          <w:i w:val="false"/>
          <w:color w:val="000000"/>
          <w:sz w:val="28"/>
        </w:rPr>
        <w:t>
      На счет благотворительной организации:</w:t>
      </w:r>
    </w:p>
    <w:bookmarkEnd w:id="71"/>
    <w:bookmarkStart w:name="z83" w:id="72"/>
    <w:p>
      <w:pPr>
        <w:spacing w:after="0"/>
        <w:ind w:left="0"/>
        <w:jc w:val="both"/>
      </w:pPr>
      <w:r>
        <w:rPr>
          <w:rFonts w:ascii="Times New Roman"/>
          <w:b w:val="false"/>
          <w:i w:val="false"/>
          <w:color w:val="000000"/>
          <w:sz w:val="28"/>
        </w:rPr>
        <w:t>
      Полное наименование организации: ____________________________________________</w:t>
      </w:r>
    </w:p>
    <w:bookmarkEnd w:id="72"/>
    <w:bookmarkStart w:name="z84" w:id="73"/>
    <w:p>
      <w:pPr>
        <w:spacing w:after="0"/>
        <w:ind w:left="0"/>
        <w:jc w:val="both"/>
      </w:pPr>
      <w:r>
        <w:rPr>
          <w:rFonts w:ascii="Times New Roman"/>
          <w:b w:val="false"/>
          <w:i w:val="false"/>
          <w:color w:val="000000"/>
          <w:sz w:val="28"/>
        </w:rPr>
        <w:t>
      БИН организации: __________________________, счет (IBAN)_________________KZ</w:t>
      </w:r>
    </w:p>
    <w:bookmarkEnd w:id="73"/>
    <w:bookmarkStart w:name="z85" w:id="74"/>
    <w:p>
      <w:pPr>
        <w:spacing w:after="0"/>
        <w:ind w:left="0"/>
        <w:jc w:val="both"/>
      </w:pPr>
      <w:r>
        <w:rPr>
          <w:rFonts w:ascii="Times New Roman"/>
          <w:b w:val="false"/>
          <w:i w:val="false"/>
          <w:color w:val="000000"/>
          <w:sz w:val="28"/>
        </w:rPr>
        <w:t>
      в банке: ___________________________________________________________________</w:t>
      </w:r>
    </w:p>
    <w:bookmarkEnd w:id="74"/>
    <w:bookmarkStart w:name="z86" w:id="75"/>
    <w:p>
      <w:pPr>
        <w:spacing w:after="0"/>
        <w:ind w:left="0"/>
        <w:jc w:val="both"/>
      </w:pPr>
      <w:r>
        <w:rPr>
          <w:rFonts w:ascii="Times New Roman"/>
          <w:b w:val="false"/>
          <w:i w:val="false"/>
          <w:color w:val="000000"/>
          <w:sz w:val="28"/>
        </w:rPr>
        <w:t>
      Перечень документов, приложенных к заявлению:</w:t>
      </w:r>
    </w:p>
    <w:bookmarkEnd w:id="75"/>
    <w:bookmarkStart w:name="z87" w:id="76"/>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76"/>
    <w:bookmarkStart w:name="z88" w:id="77"/>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bookmarkEnd w:id="77"/>
    <w:bookmarkStart w:name="z89" w:id="78"/>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bookmarkEnd w:id="78"/>
    <w:bookmarkStart w:name="z90" w:id="79"/>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bookmarkEnd w:id="79"/>
    <w:bookmarkStart w:name="z91" w:id="80"/>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bookmarkEnd w:id="80"/>
    <w:bookmarkStart w:name="z92" w:id="81"/>
    <w:p>
      <w:pPr>
        <w:spacing w:after="0"/>
        <w:ind w:left="0"/>
        <w:jc w:val="both"/>
      </w:pPr>
      <w:r>
        <w:rPr>
          <w:rFonts w:ascii="Times New Roman"/>
          <w:b w:val="false"/>
          <w:i w:val="false"/>
          <w:color w:val="000000"/>
          <w:sz w:val="28"/>
        </w:rPr>
        <w:t>
      Контактные данные заявителя:</w:t>
      </w:r>
    </w:p>
    <w:bookmarkEnd w:id="81"/>
    <w:bookmarkStart w:name="z93" w:id="82"/>
    <w:p>
      <w:pPr>
        <w:spacing w:after="0"/>
        <w:ind w:left="0"/>
        <w:jc w:val="both"/>
      </w:pPr>
      <w:r>
        <w:rPr>
          <w:rFonts w:ascii="Times New Roman"/>
          <w:b w:val="false"/>
          <w:i w:val="false"/>
          <w:color w:val="000000"/>
          <w:sz w:val="28"/>
        </w:rPr>
        <w:t>
      Телефон мобильный: ___________________________ E-mail: ___________________________</w:t>
      </w:r>
    </w:p>
    <w:bookmarkEnd w:id="82"/>
    <w:bookmarkStart w:name="z94" w:id="83"/>
    <w:p>
      <w:pPr>
        <w:spacing w:after="0"/>
        <w:ind w:left="0"/>
        <w:jc w:val="both"/>
      </w:pPr>
      <w:r>
        <w:rPr>
          <w:rFonts w:ascii="Times New Roman"/>
          <w:b w:val="false"/>
          <w:i w:val="false"/>
          <w:color w:val="000000"/>
          <w:sz w:val="28"/>
        </w:rPr>
        <w:t>
      Дата подачи заявления: "___" ___________ 20 ___ года</w:t>
      </w:r>
    </w:p>
    <w:bookmarkEnd w:id="83"/>
    <w:bookmarkStart w:name="z95" w:id="84"/>
    <w:p>
      <w:pPr>
        <w:spacing w:after="0"/>
        <w:ind w:left="0"/>
        <w:jc w:val="both"/>
      </w:pPr>
      <w:r>
        <w:rPr>
          <w:rFonts w:ascii="Times New Roman"/>
          <w:b w:val="false"/>
          <w:i w:val="false"/>
          <w:color w:val="000000"/>
          <w:sz w:val="28"/>
        </w:rPr>
        <w:t>
      Подпись заявителя: 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правонарушений в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гербовом бланке 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от "___" ___________20 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bookmarkStart w:name="z102" w:id="85"/>
    <w:p>
      <w:pPr>
        <w:spacing w:after="0"/>
        <w:ind w:left="0"/>
        <w:jc w:val="left"/>
      </w:pPr>
      <w:r>
        <w:rPr>
          <w:rFonts w:ascii="Times New Roman"/>
          <w:b/>
          <w:i w:val="false"/>
          <w:color w:val="000000"/>
        </w:rPr>
        <w:t xml:space="preserve"> ПРЕДСТАВЛЕНИЕ о поощрении граждан, сообщивших о факте административного правонарушения</w:t>
      </w:r>
    </w:p>
    <w:bookmarkEnd w:id="85"/>
    <w:bookmarkStart w:name="z103" w:id="86"/>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bookmarkEnd w:id="86"/>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административном провонарушении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10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7"/>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bookmarkEnd w:id="87"/>
    <w:bookmarkStart w:name="z107" w:id="88"/>
    <w:p>
      <w:pPr>
        <w:spacing w:after="0"/>
        <w:ind w:left="0"/>
        <w:jc w:val="both"/>
      </w:pPr>
      <w:r>
        <w:rPr>
          <w:rFonts w:ascii="Times New Roman"/>
          <w:b w:val="false"/>
          <w:i w:val="false"/>
          <w:color w:val="000000"/>
          <w:sz w:val="28"/>
        </w:rPr>
        <w:t>
      Руководитель _______________________________________________________</w:t>
      </w:r>
    </w:p>
    <w:bookmarkEnd w:id="88"/>
    <w:bookmarkStart w:name="z108" w:id="89"/>
    <w:p>
      <w:pPr>
        <w:spacing w:after="0"/>
        <w:ind w:left="0"/>
        <w:jc w:val="both"/>
      </w:pPr>
      <w:r>
        <w:rPr>
          <w:rFonts w:ascii="Times New Roman"/>
          <w:b w:val="false"/>
          <w:i w:val="false"/>
          <w:color w:val="000000"/>
          <w:sz w:val="28"/>
        </w:rPr>
        <w:t>
      фамилия, инициалы (подпись)</w:t>
      </w:r>
    </w:p>
    <w:bookmarkEnd w:id="89"/>
    <w:bookmarkStart w:name="z109" w:id="90"/>
    <w:p>
      <w:pPr>
        <w:spacing w:after="0"/>
        <w:ind w:left="0"/>
        <w:jc w:val="both"/>
      </w:pPr>
      <w:r>
        <w:rPr>
          <w:rFonts w:ascii="Times New Roman"/>
          <w:b w:val="false"/>
          <w:i w:val="false"/>
          <w:color w:val="000000"/>
          <w:sz w:val="28"/>
        </w:rPr>
        <w:t>
      Дата подачи представления "___" ___________20 ___ года</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