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dc26" w14:textId="9f0d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от 27 декабря 2019 года № 02 "Об образовании избирательных участков на территории района Т. 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Т. Рыскулова Жамбылской области от 5 июня 2026 года № 4. Зарегистрировано в Министерстве юстиции Республики Казахстан от 5 июня 2026 года № 38910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 района Т. Рыскулова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района Т. 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Т. Рыскулова"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Т. Рыскулова.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Нургалиева Бауыржана Камаргалиевича.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района Т. Рыскул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района Т. Рыскулова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акима Т. Рыскулова Жамбылской области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района Т. Рыскулова" (зарегистрировано в Реестре государственной регистрации нормативных правовых актов под № 4479);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акима района Т. Рыскулова Жамбылской области от 9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района Т. Рыскулова от 27 декабря 2019 года № 02 "Об образовании избирательных участков" (зарегистрировано в Реестре государственной регистрации нормативных правовых актов под № 4628);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акима района Т. Рыскулова Жамбылской области от 28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района Т. Рыскулова Жамбылской области от 27 декабря 2019 года № 02 "Об образовании избирательных участков на территории района Т. Рыскулова" (зарегистрировано в Реестре государственной регистрации нормативных правовых актов под № 4987).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