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4bfe" w14:textId="3d34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Т. Рыскулова от 4 октября 2023 года № 9-14 "О понижении размера ставки налогов при применении специального налогового режима розничного налога по району Т. 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29 января 2026 года № 46-9. Зарегистрировано в Министерстве юстиции Республики Казахстан от 30 января 2026 года № 37920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Т. Рыскулова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района Т.Рыскулова Жамбылской областий от 4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№9-14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по району Т. Рыскулова" (зарегистрировано в Реестре государственной регистрации нормативных правовых актов №5094-08).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Председетаель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