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c06c" w14:textId="f94c0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Мойынкумского районного маслихата от 1 апреля 2025 года №36-13 "Об утверждении Правил оказания социальной помощи, установления ее размеров и определения перечня отдельных категорий нуждающихся граждан по Мойынкумскому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 Мойынкумского районного маслихата от 17 августа 2026 года №59-4 Зарегистрировано Департаментом юстиции Жамбылской области от 18 августа 2026 года № 39608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Мойынкумский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Мойынкумского районного маслихата от 1 апреля 2025 года </w:t>
      </w:r>
      <w:r>
        <w:rPr>
          <w:rFonts w:ascii="Times New Roman"/>
          <w:b w:val="false"/>
          <w:i w:val="false"/>
          <w:color w:val="000000"/>
          <w:sz w:val="28"/>
        </w:rPr>
        <w:t>№36-13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по Мойынкумскому району" (зарегистрирован в Реестре государственной регистрации нормативных правовых актов под № 5269-08).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Мойынкумского районного маслихата" в порядке, установленном законодательством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разместить настоящее решение на интернет-ресурсе Мойынкумского районного маслихата.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