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c1fdd" w14:textId="69c1f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Кордайского районного маслихата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Кордайского районного маслихата Жамбылской области от 15 июля 2026 года № 67-4. Зарегистрировано в Министерстве юстиции Республики Казахстан от 16 июля 2026 года № 39316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Кордайский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Кордайского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Государственному учреждению "Аппарат Кордайского районного маслихата" в установленном законодательством Республики Казахстан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"Министерство юстиции Республики Казахстан";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 - ресурсе районного маслихата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И.о.председателя Кордайского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Кипчакбаева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2026 года № 67-4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Кордайского районного маслихата</w:t>
      </w:r>
    </w:p>
    <w:bookmarkEnd w:id="6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Кордайского районного маслихата от 20 октября 2023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10-3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по Кордайскому району" (зарегистрировано в Реестре государственной регистрации нормативных правовых актов под №5108);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Кордайского районного маслихата от 15 июля 2024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27-3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дополнений в решение Кордайского районного маслихата от 20 октября 2023 года № 10-3 "Об утверждении Правил оказания социальной помощи, установления размеров и определения перечня отдельных категорий нуждающихся граждан по Кордайскому району" (зарегистрировано в Реестре государственной регистрации нормативных правовых актов под №5220-08);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Кордайского районного маслихата от 12 декабря 2024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36-7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дополнений в решение Кордайского районного маслихата от 20 октября 2023 года № 10-3 "Об утверждении Правил оказания социальной помощи, установления размеров и определения перечня отдельных категорий нуждающихся граждан по Кордайскому району" (зарегистрировано в Реестре государственной регистрации нормативных правовых актов под №5251-08).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